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63E0D" w14:textId="40E8688B" w:rsidR="00F87D95" w:rsidRPr="00533FDF" w:rsidRDefault="00FB3D67" w:rsidP="006B216C">
      <w:pPr>
        <w:pStyle w:val="Sous-titre"/>
        <w:spacing w:before="240" w:after="360" w:line="240" w:lineRule="auto"/>
        <w:rPr>
          <w:rFonts w:ascii="Akkurat" w:hAnsi="Akkurat" w:cs="Arial"/>
          <w:color w:val="auto"/>
          <w:sz w:val="24"/>
          <w:szCs w:val="24"/>
          <w:lang w:val="en-GB"/>
        </w:rPr>
      </w:pPr>
      <w:r w:rsidRPr="00533FDF">
        <w:rPr>
          <w:rFonts w:ascii="Akkurat" w:hAnsi="Akkurat" w:cs="Arial"/>
          <w:color w:val="auto"/>
          <w:sz w:val="24"/>
          <w:szCs w:val="24"/>
          <w:lang w:val="en-GB"/>
        </w:rPr>
        <w:t xml:space="preserve">SEMP - </w:t>
      </w:r>
      <w:r w:rsidR="00F87D95" w:rsidRPr="00533FDF">
        <w:rPr>
          <w:rFonts w:ascii="Akkurat" w:hAnsi="Akkurat" w:cs="Arial"/>
          <w:color w:val="auto"/>
          <w:sz w:val="24"/>
          <w:szCs w:val="24"/>
          <w:lang w:val="en-GB"/>
        </w:rPr>
        <w:t>Swiss-European Mobility Programme – Student Mobility for Studies</w:t>
      </w:r>
    </w:p>
    <w:p w14:paraId="2DB72E99" w14:textId="30CA9194" w:rsidR="00F87D95" w:rsidRPr="00637DA6" w:rsidRDefault="009B1727" w:rsidP="008D65AE">
      <w:pPr>
        <w:pStyle w:val="Titre"/>
        <w:spacing w:after="600"/>
        <w:rPr>
          <w:rFonts w:ascii="Akkurat" w:hAnsi="Akkurat" w:cs="Arial"/>
          <w:color w:val="auto"/>
          <w:sz w:val="40"/>
          <w:szCs w:val="40"/>
          <w:lang w:val="en-GB"/>
        </w:rPr>
      </w:pPr>
      <w:r w:rsidRPr="00637DA6">
        <w:rPr>
          <w:rFonts w:ascii="Akkurat" w:hAnsi="Akkurat" w:cs="Arial"/>
          <w:color w:val="auto"/>
          <w:sz w:val="40"/>
          <w:szCs w:val="40"/>
          <w:lang w:val="en-GB"/>
        </w:rPr>
        <w:t>Study Plan</w:t>
      </w:r>
      <w:r w:rsidR="00FB3D67" w:rsidRPr="00637DA6">
        <w:rPr>
          <w:rFonts w:ascii="Akkurat" w:hAnsi="Akkurat" w:cs="Arial"/>
          <w:color w:val="auto"/>
          <w:sz w:val="40"/>
          <w:szCs w:val="40"/>
          <w:lang w:val="en-GB"/>
        </w:rPr>
        <w:t xml:space="preserve"> for INCOMING Students</w:t>
      </w:r>
    </w:p>
    <w:p w14:paraId="67836E0F" w14:textId="2DBE9DEF" w:rsidR="00F87D95" w:rsidRPr="00533FDF" w:rsidRDefault="00F87D95" w:rsidP="00F87D95">
      <w:pPr>
        <w:pStyle w:val="Sous-titre"/>
        <w:rPr>
          <w:rFonts w:ascii="Akkurat" w:hAnsi="Akkurat" w:cs="Arial"/>
          <w:color w:val="auto"/>
          <w:sz w:val="24"/>
          <w:szCs w:val="24"/>
          <w:lang w:val="en-GB"/>
        </w:rPr>
      </w:pPr>
      <w:r w:rsidRPr="00533FDF">
        <w:rPr>
          <w:rFonts w:ascii="Akkurat" w:hAnsi="Akkurat" w:cs="Arial"/>
          <w:color w:val="auto"/>
          <w:sz w:val="24"/>
          <w:szCs w:val="24"/>
          <w:lang w:val="en-GB"/>
        </w:rPr>
        <w:t xml:space="preserve">Academic year </w:t>
      </w:r>
      <w:r w:rsidR="00C624DF" w:rsidRPr="00533FDF">
        <w:rPr>
          <w:rFonts w:ascii="Akkurat" w:hAnsi="Akkurat" w:cs="Arial"/>
          <w:color w:val="auto"/>
          <w:sz w:val="24"/>
          <w:szCs w:val="24"/>
          <w:lang w:val="en-GB"/>
        </w:rPr>
        <w:t>202</w:t>
      </w:r>
      <w:r w:rsidR="009B1727" w:rsidRPr="00533FDF">
        <w:rPr>
          <w:rFonts w:ascii="Akkurat" w:hAnsi="Akkurat" w:cs="Arial"/>
          <w:color w:val="auto"/>
          <w:sz w:val="24"/>
          <w:szCs w:val="24"/>
          <w:lang w:val="en-GB"/>
        </w:rPr>
        <w:t>5</w:t>
      </w:r>
      <w:r w:rsidR="00C624DF" w:rsidRPr="00533FDF">
        <w:rPr>
          <w:rFonts w:ascii="Akkurat" w:hAnsi="Akkurat" w:cs="Arial"/>
          <w:color w:val="auto"/>
          <w:sz w:val="24"/>
          <w:szCs w:val="24"/>
          <w:lang w:val="en-GB"/>
        </w:rPr>
        <w:t>-202</w:t>
      </w:r>
      <w:r w:rsidR="009B1727" w:rsidRPr="00533FDF">
        <w:rPr>
          <w:rFonts w:ascii="Akkurat" w:hAnsi="Akkurat" w:cs="Arial"/>
          <w:color w:val="auto"/>
          <w:sz w:val="24"/>
          <w:szCs w:val="24"/>
          <w:lang w:val="en-GB"/>
        </w:rPr>
        <w:t>6</w:t>
      </w:r>
    </w:p>
    <w:p w14:paraId="488764AB" w14:textId="77777777" w:rsidR="00A2189B" w:rsidRDefault="00C36AC2" w:rsidP="00C36AC2">
      <w:pPr>
        <w:rPr>
          <w:rFonts w:ascii="Akkurat" w:hAnsi="Akkurat" w:cs="Arial"/>
          <w:sz w:val="20"/>
          <w:szCs w:val="20"/>
          <w:lang w:val="en-US"/>
        </w:rPr>
      </w:pPr>
      <w:r w:rsidRPr="00C36AC2">
        <w:rPr>
          <w:rFonts w:ascii="Akkurat" w:hAnsi="Akkurat" w:cs="Arial"/>
          <w:sz w:val="20"/>
          <w:szCs w:val="20"/>
          <w:lang w:val="en-US"/>
        </w:rPr>
        <w:t xml:space="preserve">You are not required to upload a learning agreement in your application. Simply fill in the Study Plan with details of the programme you wish to follow </w:t>
      </w:r>
      <w:r w:rsidR="00993A71" w:rsidRPr="00637DA6">
        <w:rPr>
          <w:rFonts w:ascii="Akkurat" w:hAnsi="Akkurat" w:cs="Arial"/>
          <w:sz w:val="20"/>
          <w:szCs w:val="20"/>
          <w:lang w:val="en-US"/>
        </w:rPr>
        <w:t>at HEMU</w:t>
      </w:r>
      <w:r w:rsidRPr="00C36AC2">
        <w:rPr>
          <w:rFonts w:ascii="Akkurat" w:hAnsi="Akkurat" w:cs="Arial"/>
          <w:sz w:val="20"/>
          <w:szCs w:val="20"/>
          <w:lang w:val="en-US"/>
        </w:rPr>
        <w:t>. As a minimum this should include your main study subject</w:t>
      </w:r>
      <w:r w:rsidR="002E1DF3" w:rsidRPr="00637DA6">
        <w:rPr>
          <w:rFonts w:ascii="Akkurat" w:hAnsi="Akkurat" w:cs="Arial"/>
          <w:sz w:val="20"/>
          <w:szCs w:val="20"/>
          <w:lang w:val="en-US"/>
        </w:rPr>
        <w:t>.</w:t>
      </w:r>
    </w:p>
    <w:p w14:paraId="2F351FB5" w14:textId="77777777" w:rsidR="00A2189B" w:rsidRDefault="00A2189B" w:rsidP="00C36AC2">
      <w:pPr>
        <w:rPr>
          <w:rFonts w:ascii="Akkurat" w:hAnsi="Akkurat" w:cs="Arial"/>
          <w:sz w:val="20"/>
          <w:szCs w:val="20"/>
          <w:lang w:val="en-US"/>
        </w:rPr>
      </w:pPr>
    </w:p>
    <w:p w14:paraId="1A7A1A55" w14:textId="0D2DC040" w:rsidR="00A155C1" w:rsidRPr="009A1EA9" w:rsidRDefault="002E1DF3" w:rsidP="00C36AC2">
      <w:pPr>
        <w:rPr>
          <w:rFonts w:ascii="Akkurat-Bold" w:hAnsi="Akkurat-Bold" w:cs="Arial"/>
          <w:sz w:val="20"/>
          <w:szCs w:val="20"/>
          <w:lang w:val="en-US"/>
        </w:rPr>
      </w:pPr>
      <w:r w:rsidRPr="009A1EA9">
        <w:rPr>
          <w:rFonts w:ascii="Akkurat-Bold" w:hAnsi="Akkurat-Bold" w:cs="Arial"/>
          <w:sz w:val="20"/>
          <w:szCs w:val="20"/>
          <w:lang w:val="en-US"/>
        </w:rPr>
        <w:t xml:space="preserve">A </w:t>
      </w:r>
      <w:r w:rsidR="00535607" w:rsidRPr="009A1EA9">
        <w:rPr>
          <w:rFonts w:ascii="Akkurat-Bold" w:hAnsi="Akkurat-Bold" w:cs="Arial"/>
          <w:sz w:val="20"/>
          <w:szCs w:val="20"/>
          <w:lang w:val="en-US"/>
        </w:rPr>
        <w:t>minimum of 15 ECTS Credits for 1 semester or 30 ECTS Credits for 1 academic year</w:t>
      </w:r>
      <w:r w:rsidRPr="009A1EA9">
        <w:rPr>
          <w:rFonts w:ascii="Akkurat-Bold" w:hAnsi="Akkurat-Bold" w:cs="Arial"/>
          <w:sz w:val="20"/>
          <w:szCs w:val="20"/>
          <w:lang w:val="en-US"/>
        </w:rPr>
        <w:t xml:space="preserve"> are required</w:t>
      </w:r>
      <w:r w:rsidR="00993A71" w:rsidRPr="009A1EA9">
        <w:rPr>
          <w:rFonts w:ascii="Akkurat-Bold" w:hAnsi="Akkurat-Bold" w:cs="Arial"/>
          <w:sz w:val="20"/>
          <w:szCs w:val="20"/>
          <w:lang w:val="en-US"/>
        </w:rPr>
        <w:t>.</w:t>
      </w:r>
    </w:p>
    <w:p w14:paraId="75989925" w14:textId="602FCE7C" w:rsidR="00C36AC2" w:rsidRPr="00637DA6" w:rsidRDefault="00C36AC2" w:rsidP="00C36AC2">
      <w:pPr>
        <w:rPr>
          <w:rFonts w:ascii="Akkurat" w:hAnsi="Akkurat" w:cs="Arial"/>
          <w:sz w:val="20"/>
          <w:szCs w:val="20"/>
          <w:lang w:val="en-US"/>
        </w:rPr>
      </w:pPr>
    </w:p>
    <w:p w14:paraId="2A51B7CE" w14:textId="45EF5C51" w:rsidR="00C36AC2" w:rsidRPr="00637DA6" w:rsidRDefault="00C36AC2" w:rsidP="00C36AC2">
      <w:pPr>
        <w:rPr>
          <w:rFonts w:ascii="Akkurat" w:hAnsi="Akkurat" w:cs="Arial"/>
          <w:sz w:val="20"/>
          <w:szCs w:val="20"/>
          <w:lang w:val="en-US"/>
        </w:rPr>
      </w:pPr>
      <w:r w:rsidRPr="00C36AC2">
        <w:rPr>
          <w:rFonts w:ascii="Akkurat" w:hAnsi="Akkurat" w:cs="Arial"/>
          <w:sz w:val="20"/>
          <w:szCs w:val="20"/>
          <w:lang w:val="en-US"/>
        </w:rPr>
        <w:t xml:space="preserve">If you are admitted to </w:t>
      </w:r>
      <w:r w:rsidRPr="00637DA6">
        <w:rPr>
          <w:rFonts w:ascii="Akkurat" w:hAnsi="Akkurat" w:cs="Arial"/>
          <w:sz w:val="20"/>
          <w:szCs w:val="20"/>
          <w:lang w:val="en-US"/>
        </w:rPr>
        <w:t>HEMU</w:t>
      </w:r>
      <w:r w:rsidRPr="00C36AC2">
        <w:rPr>
          <w:rFonts w:ascii="Akkurat" w:hAnsi="Akkurat" w:cs="Arial"/>
          <w:sz w:val="20"/>
          <w:szCs w:val="20"/>
          <w:lang w:val="en-US"/>
        </w:rPr>
        <w:t>, you must complete a mandatory learning agreement</w:t>
      </w:r>
      <w:r w:rsidRPr="00C36AC2">
        <w:rPr>
          <w:rFonts w:ascii="Akkurat" w:hAnsi="Akkurat" w:cs="Arial"/>
          <w:b/>
          <w:bCs/>
          <w:sz w:val="20"/>
          <w:szCs w:val="20"/>
          <w:lang w:val="en-US"/>
        </w:rPr>
        <w:t xml:space="preserve">. </w:t>
      </w:r>
      <w:r w:rsidRPr="00C36AC2">
        <w:rPr>
          <w:rFonts w:ascii="Akkurat" w:hAnsi="Akkurat" w:cs="Arial"/>
          <w:sz w:val="20"/>
          <w:szCs w:val="20"/>
          <w:lang w:val="en-US"/>
        </w:rPr>
        <w:t>Detailed information on the Learning Agreement will be provided to admitted students.</w:t>
      </w:r>
    </w:p>
    <w:p w14:paraId="10DBF717" w14:textId="77777777" w:rsidR="00F87D95" w:rsidRPr="00637DA6" w:rsidRDefault="00F87D95" w:rsidP="00F87D95">
      <w:pPr>
        <w:rPr>
          <w:rFonts w:ascii="Akkurat" w:hAnsi="Akkurat" w:cs="Arial"/>
          <w:sz w:val="20"/>
          <w:szCs w:val="20"/>
          <w:lang w:val="en-GB"/>
        </w:rPr>
      </w:pPr>
    </w:p>
    <w:p w14:paraId="61A2D524" w14:textId="77777777" w:rsidR="00F87D95" w:rsidRPr="00533FDF" w:rsidRDefault="00F87D95" w:rsidP="00FF0A4C">
      <w:pPr>
        <w:pStyle w:val="Lead"/>
        <w:spacing w:before="12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General information</w:t>
      </w:r>
    </w:p>
    <w:p w14:paraId="3ED7B13A" w14:textId="77777777" w:rsidR="00F87D95" w:rsidRPr="00637DA6" w:rsidRDefault="00143B87" w:rsidP="00F87D95">
      <w:pPr>
        <w:rPr>
          <w:rFonts w:ascii="Akkurat-Bold" w:hAnsi="Akkurat-Bold" w:cs="Arial"/>
          <w:bCs/>
          <w:sz w:val="20"/>
          <w:szCs w:val="20"/>
          <w:lang w:val="en-GB"/>
        </w:rPr>
      </w:pPr>
      <w:r w:rsidRPr="00637DA6">
        <w:rPr>
          <w:rFonts w:ascii="Akkurat-Bold" w:hAnsi="Akkurat-Bold" w:cs="Arial"/>
          <w:bCs/>
          <w:sz w:val="20"/>
          <w:szCs w:val="20"/>
          <w:lang w:val="en-GB"/>
        </w:rPr>
        <w:t>Details of student</w:t>
      </w:r>
      <w:r w:rsidRPr="00637DA6">
        <w:rPr>
          <w:rStyle w:val="Appelnotedebasdep"/>
          <w:rFonts w:ascii="Akkurat-Bold" w:hAnsi="Akkurat-Bold" w:cs="Arial"/>
          <w:bCs/>
          <w:sz w:val="20"/>
          <w:szCs w:val="20"/>
          <w:lang w:val="en-GB"/>
        </w:rPr>
        <w:footnoteReference w:id="1"/>
      </w:r>
      <w:r w:rsidRPr="00637DA6">
        <w:rPr>
          <w:rFonts w:ascii="Akkurat-Bold" w:hAnsi="Akkurat-Bold" w:cs="Arial"/>
          <w:bCs/>
          <w:sz w:val="20"/>
          <w:szCs w:val="20"/>
          <w:lang w:val="en-GB"/>
        </w:rPr>
        <w:t xml:space="preserve"> </w:t>
      </w:r>
      <w:r w:rsidR="00F87D95" w:rsidRPr="00637DA6">
        <w:rPr>
          <w:rFonts w:ascii="Akkurat-Bold" w:hAnsi="Akkurat-Bold" w:cs="Arial"/>
          <w:bCs/>
          <w:sz w:val="20"/>
          <w:szCs w:val="20"/>
          <w:lang w:val="en-GB"/>
        </w:rPr>
        <w:t xml:space="preserve"> </w:t>
      </w:r>
    </w:p>
    <w:p w14:paraId="51E05207" w14:textId="0DCC2B12" w:rsidR="00F87D95" w:rsidRPr="00637DA6" w:rsidRDefault="00A76B2E" w:rsidP="00130921">
      <w:pPr>
        <w:tabs>
          <w:tab w:val="left" w:pos="3544"/>
        </w:tabs>
        <w:spacing w:before="240"/>
        <w:rPr>
          <w:rFonts w:ascii="Akkurat" w:hAnsi="Akkurat" w:cs="Arial"/>
          <w:sz w:val="20"/>
          <w:szCs w:val="20"/>
          <w:lang w:val="en-GB"/>
        </w:rPr>
      </w:pPr>
      <w:r w:rsidRPr="00637DA6">
        <w:rPr>
          <w:rFonts w:ascii="Akkurat" w:hAnsi="Akkurat" w:cs="Arial"/>
          <w:sz w:val="20"/>
          <w:szCs w:val="20"/>
          <w:lang w:val="en-GB"/>
        </w:rPr>
        <w:t xml:space="preserve">First and last </w:t>
      </w:r>
      <w:r w:rsidR="00F87D95" w:rsidRPr="00637DA6">
        <w:rPr>
          <w:rFonts w:ascii="Akkurat" w:hAnsi="Akkurat" w:cs="Arial"/>
          <w:sz w:val="20"/>
          <w:szCs w:val="20"/>
          <w:lang w:val="en-GB"/>
        </w:rPr>
        <w:t>name</w:t>
      </w:r>
      <w:bookmarkStart w:id="1" w:name="_Hlk63403442"/>
      <w:r w:rsidRPr="00637DA6">
        <w:rPr>
          <w:rFonts w:ascii="Akkurat" w:hAnsi="Akkurat" w:cs="Arial"/>
          <w:sz w:val="20"/>
          <w:szCs w:val="20"/>
          <w:lang w:val="en-GB"/>
        </w:rPr>
        <w:t>:</w:t>
      </w:r>
      <w:r w:rsidR="00F87D95" w:rsidRPr="00637DA6">
        <w:rPr>
          <w:rFonts w:ascii="Akkurat" w:hAnsi="Akkurat" w:cs="Arial"/>
          <w:sz w:val="20"/>
          <w:szCs w:val="20"/>
          <w:lang w:val="en-GB"/>
        </w:rPr>
        <w:tab/>
      </w:r>
      <w:sdt>
        <w:sdtPr>
          <w:rPr>
            <w:rFonts w:ascii="Akkurat" w:hAnsi="Akkurat" w:cs="Arial"/>
            <w:sz w:val="20"/>
            <w:szCs w:val="20"/>
            <w:lang w:val="en-GB"/>
          </w:rPr>
          <w:id w:val="168379709"/>
          <w:placeholder>
            <w:docPart w:val="476550720DBB4DE3AB6FC6AB9B44A22B"/>
          </w:placeholder>
          <w:showingPlcHdr/>
          <w:text/>
        </w:sdtPr>
        <w:sdtEndPr/>
        <w:sdtContent>
          <w:r w:rsidR="00CC2580" w:rsidRPr="008955D3">
            <w:rPr>
              <w:rFonts w:ascii="Akkurat" w:hAnsi="Akkurat" w:cs="Arial"/>
              <w:szCs w:val="18"/>
            </w:rPr>
            <w:t>____________________________________________</w:t>
          </w:r>
        </w:sdtContent>
      </w:sdt>
      <w:bookmarkEnd w:id="1"/>
    </w:p>
    <w:p w14:paraId="25B7C0CB" w14:textId="1E71687A" w:rsidR="00F87D95" w:rsidRPr="00637DA6" w:rsidRDefault="00F87D95" w:rsidP="00130921">
      <w:pPr>
        <w:tabs>
          <w:tab w:val="left" w:pos="3544"/>
        </w:tabs>
        <w:spacing w:before="240"/>
        <w:rPr>
          <w:rFonts w:ascii="Akkurat" w:hAnsi="Akkurat" w:cs="Arial"/>
          <w:sz w:val="20"/>
          <w:szCs w:val="20"/>
          <w:lang w:val="en-GB"/>
        </w:rPr>
      </w:pPr>
      <w:r w:rsidRPr="00637DA6">
        <w:rPr>
          <w:rFonts w:ascii="Akkurat" w:hAnsi="Akkurat" w:cs="Arial"/>
          <w:sz w:val="20"/>
          <w:szCs w:val="20"/>
          <w:lang w:val="en-GB"/>
        </w:rPr>
        <w:t>Date of birth</w:t>
      </w:r>
      <w:r w:rsidR="00A76B2E" w:rsidRPr="00637DA6">
        <w:rPr>
          <w:rFonts w:ascii="Akkurat" w:hAnsi="Akkurat" w:cs="Arial"/>
          <w:sz w:val="20"/>
          <w:szCs w:val="20"/>
          <w:lang w:val="en-GB"/>
        </w:rPr>
        <w:t xml:space="preserve"> (dd/mm/yyyy):</w:t>
      </w:r>
      <w:r w:rsidRPr="00637DA6">
        <w:rPr>
          <w:rFonts w:ascii="Akkurat" w:hAnsi="Akkurat" w:cs="Arial"/>
          <w:sz w:val="20"/>
          <w:szCs w:val="20"/>
          <w:lang w:val="en-GB"/>
        </w:rPr>
        <w:tab/>
      </w:r>
      <w:sdt>
        <w:sdtPr>
          <w:rPr>
            <w:rFonts w:ascii="Akkurat" w:hAnsi="Akkurat" w:cs="Arial"/>
            <w:sz w:val="20"/>
            <w:szCs w:val="20"/>
            <w:lang w:val="en-GB"/>
          </w:rPr>
          <w:id w:val="-771085515"/>
          <w:placeholder>
            <w:docPart w:val="8204B8BA329F403CB84598B44053792F"/>
          </w:placeholder>
          <w:showingPlcHdr/>
          <w:text/>
        </w:sdtPr>
        <w:sdtEndPr/>
        <w:sdtContent>
          <w:r w:rsidR="00E87E8E" w:rsidRPr="008955D3">
            <w:rPr>
              <w:rFonts w:ascii="Akkurat" w:hAnsi="Akkurat" w:cs="Arial"/>
              <w:szCs w:val="18"/>
            </w:rPr>
            <w:t>____________________________________________</w:t>
          </w:r>
        </w:sdtContent>
      </w:sdt>
    </w:p>
    <w:p w14:paraId="156BF4F4" w14:textId="17F3C171" w:rsidR="00F87D95" w:rsidRPr="00637DA6" w:rsidRDefault="00F87D95" w:rsidP="00130921">
      <w:pPr>
        <w:tabs>
          <w:tab w:val="left" w:pos="3544"/>
        </w:tabs>
        <w:spacing w:before="240"/>
        <w:rPr>
          <w:rFonts w:ascii="Akkurat" w:hAnsi="Akkurat" w:cs="Arial"/>
          <w:sz w:val="20"/>
          <w:szCs w:val="20"/>
          <w:lang w:val="en-GB"/>
        </w:rPr>
      </w:pPr>
      <w:r w:rsidRPr="00637DA6">
        <w:rPr>
          <w:rFonts w:ascii="Akkurat" w:hAnsi="Akkurat" w:cs="Arial"/>
          <w:sz w:val="20"/>
          <w:szCs w:val="20"/>
          <w:lang w:val="en-GB"/>
        </w:rPr>
        <w:t>E-mail</w:t>
      </w:r>
      <w:r w:rsidR="00A76B2E" w:rsidRPr="00637DA6">
        <w:rPr>
          <w:rFonts w:ascii="Akkurat" w:hAnsi="Akkurat" w:cs="Arial"/>
          <w:sz w:val="20"/>
          <w:szCs w:val="20"/>
          <w:lang w:val="en-GB"/>
        </w:rPr>
        <w:t>:</w:t>
      </w:r>
      <w:r w:rsidRPr="00637DA6">
        <w:rPr>
          <w:rFonts w:ascii="Akkurat" w:hAnsi="Akkurat" w:cs="Arial"/>
          <w:sz w:val="20"/>
          <w:szCs w:val="20"/>
          <w:lang w:val="en-GB"/>
        </w:rPr>
        <w:tab/>
      </w:r>
      <w:sdt>
        <w:sdtPr>
          <w:rPr>
            <w:rFonts w:ascii="Akkurat" w:hAnsi="Akkurat" w:cs="Arial"/>
            <w:sz w:val="20"/>
            <w:szCs w:val="20"/>
            <w:lang w:val="en-GB"/>
          </w:rPr>
          <w:id w:val="-1305075019"/>
          <w:placeholder>
            <w:docPart w:val="2CEA77207E884451965EE7252424396D"/>
          </w:placeholder>
          <w:showingPlcHdr/>
          <w:text/>
        </w:sdtPr>
        <w:sdtEndPr/>
        <w:sdtContent>
          <w:r w:rsidR="00E87E8E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1D07D745" w14:textId="77777777" w:rsidR="00F177AD" w:rsidRPr="00637DA6" w:rsidRDefault="00F177AD" w:rsidP="00130921">
      <w:pPr>
        <w:tabs>
          <w:tab w:val="left" w:pos="3544"/>
        </w:tabs>
        <w:spacing w:before="240"/>
        <w:rPr>
          <w:rFonts w:ascii="Akkurat" w:hAnsi="Akkurat" w:cs="Arial"/>
          <w:sz w:val="20"/>
          <w:szCs w:val="20"/>
          <w:lang w:val="en-GB"/>
        </w:rPr>
      </w:pPr>
      <w:r w:rsidRPr="00637DA6">
        <w:rPr>
          <w:rFonts w:ascii="Akkurat" w:hAnsi="Akkurat" w:cs="Arial"/>
          <w:sz w:val="20"/>
          <w:szCs w:val="20"/>
          <w:lang w:val="en-GB"/>
        </w:rPr>
        <w:t>Main discipline:</w:t>
      </w:r>
      <w:r w:rsidRPr="00637DA6">
        <w:rPr>
          <w:rFonts w:ascii="Akkurat" w:hAnsi="Akkurat" w:cs="Arial"/>
          <w:sz w:val="20"/>
          <w:szCs w:val="20"/>
          <w:lang w:val="en-GB"/>
        </w:rPr>
        <w:tab/>
      </w:r>
      <w:sdt>
        <w:sdtPr>
          <w:rPr>
            <w:rFonts w:ascii="Akkurat" w:hAnsi="Akkurat" w:cs="Arial"/>
            <w:sz w:val="20"/>
            <w:szCs w:val="20"/>
            <w:lang w:val="en-GB"/>
          </w:rPr>
          <w:id w:val="2046327469"/>
          <w:placeholder>
            <w:docPart w:val="09B6EE732A55480A898A90AE91296696"/>
          </w:placeholder>
          <w:showingPlcHdr/>
          <w:text/>
        </w:sdtPr>
        <w:sdtEndPr/>
        <w:sdtContent>
          <w:r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69A0F9DF" w14:textId="7D6971A3" w:rsidR="00F87D95" w:rsidRPr="00637DA6" w:rsidRDefault="00F87D95" w:rsidP="00130921">
      <w:pPr>
        <w:tabs>
          <w:tab w:val="left" w:pos="3544"/>
        </w:tabs>
        <w:spacing w:before="240"/>
        <w:rPr>
          <w:rFonts w:ascii="Akkurat" w:hAnsi="Akkurat" w:cs="Arial"/>
          <w:sz w:val="20"/>
          <w:szCs w:val="20"/>
          <w:lang w:val="en-GB"/>
        </w:rPr>
      </w:pPr>
      <w:r w:rsidRPr="00637DA6">
        <w:rPr>
          <w:rFonts w:ascii="Akkurat" w:hAnsi="Akkurat" w:cs="Arial"/>
          <w:sz w:val="20"/>
          <w:szCs w:val="20"/>
          <w:lang w:val="en-GB"/>
        </w:rPr>
        <w:t>Study cycle (BA, MA)</w:t>
      </w:r>
      <w:r w:rsidR="00A76B2E" w:rsidRPr="00637DA6">
        <w:rPr>
          <w:rFonts w:ascii="Akkurat" w:hAnsi="Akkurat" w:cs="Arial"/>
          <w:sz w:val="20"/>
          <w:szCs w:val="20"/>
          <w:lang w:val="en-GB"/>
        </w:rPr>
        <w:t>:</w:t>
      </w:r>
      <w:r w:rsidRPr="00637DA6">
        <w:rPr>
          <w:rFonts w:ascii="Akkurat" w:hAnsi="Akkurat" w:cs="Arial"/>
          <w:sz w:val="20"/>
          <w:szCs w:val="20"/>
          <w:lang w:val="en-GB"/>
        </w:rPr>
        <w:t xml:space="preserve"> </w:t>
      </w:r>
      <w:r w:rsidRPr="00637DA6">
        <w:rPr>
          <w:rFonts w:ascii="Akkurat" w:hAnsi="Akkurat" w:cs="Arial"/>
          <w:sz w:val="20"/>
          <w:szCs w:val="20"/>
          <w:lang w:val="en-GB"/>
        </w:rPr>
        <w:tab/>
      </w:r>
      <w:sdt>
        <w:sdtPr>
          <w:rPr>
            <w:rFonts w:ascii="Akkurat" w:hAnsi="Akkurat" w:cs="Arial"/>
            <w:sz w:val="20"/>
            <w:szCs w:val="20"/>
            <w:lang w:val="en-GB"/>
          </w:rPr>
          <w:id w:val="-1599320171"/>
          <w:placeholder>
            <w:docPart w:val="ACC524E0A914404DADDD93F35AF299FA"/>
          </w:placeholder>
          <w:showingPlcHdr/>
          <w:text/>
        </w:sdtPr>
        <w:sdtEndPr/>
        <w:sdtContent>
          <w:r w:rsidR="009B1727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5F9ED9EB" w14:textId="77777777" w:rsidR="00267B8C" w:rsidRPr="00637DA6" w:rsidRDefault="00267B8C" w:rsidP="00130921">
      <w:pPr>
        <w:tabs>
          <w:tab w:val="left" w:pos="3544"/>
        </w:tabs>
        <w:rPr>
          <w:rFonts w:ascii="Akkurat" w:hAnsi="Akkurat" w:cs="Arial"/>
          <w:sz w:val="16"/>
          <w:szCs w:val="16"/>
          <w:lang w:val="en-GB"/>
        </w:rPr>
      </w:pPr>
      <w:r w:rsidRPr="00637DA6">
        <w:rPr>
          <w:rFonts w:ascii="Akkurat" w:hAnsi="Akkurat" w:cs="Arial"/>
          <w:sz w:val="16"/>
          <w:szCs w:val="16"/>
          <w:lang w:val="en-GB"/>
        </w:rPr>
        <w:t xml:space="preserve">(in which the participant is enrolled </w:t>
      </w:r>
    </w:p>
    <w:p w14:paraId="6C1AFA83" w14:textId="77777777" w:rsidR="00F87D95" w:rsidRPr="00637DA6" w:rsidRDefault="00267B8C" w:rsidP="00130921">
      <w:pPr>
        <w:tabs>
          <w:tab w:val="left" w:pos="3544"/>
        </w:tabs>
        <w:spacing w:after="240"/>
        <w:rPr>
          <w:rFonts w:ascii="Akkurat" w:hAnsi="Akkurat" w:cs="Arial"/>
          <w:sz w:val="16"/>
          <w:szCs w:val="16"/>
          <w:lang w:val="en-GB"/>
        </w:rPr>
      </w:pPr>
      <w:r w:rsidRPr="00637DA6">
        <w:rPr>
          <w:rFonts w:ascii="Akkurat" w:hAnsi="Akkurat" w:cs="Arial"/>
          <w:sz w:val="16"/>
          <w:szCs w:val="16"/>
          <w:lang w:val="en-GB"/>
        </w:rPr>
        <w:t>during the mobility)</w:t>
      </w:r>
    </w:p>
    <w:p w14:paraId="6209743D" w14:textId="77777777" w:rsidR="00F87D95" w:rsidRPr="00637DA6" w:rsidRDefault="00A76B2E" w:rsidP="00130921">
      <w:pPr>
        <w:tabs>
          <w:tab w:val="left" w:pos="3544"/>
        </w:tabs>
        <w:rPr>
          <w:rFonts w:ascii="Akkurat-Bold" w:hAnsi="Akkurat-Bold" w:cs="Arial"/>
          <w:bCs/>
          <w:sz w:val="20"/>
          <w:szCs w:val="20"/>
          <w:lang w:val="en-GB"/>
        </w:rPr>
      </w:pPr>
      <w:r w:rsidRPr="00637DA6">
        <w:rPr>
          <w:rFonts w:ascii="Akkurat-Bold" w:hAnsi="Akkurat-Bold" w:cs="Arial"/>
          <w:bCs/>
          <w:sz w:val="20"/>
          <w:szCs w:val="20"/>
          <w:lang w:val="en-GB"/>
        </w:rPr>
        <w:t xml:space="preserve">Details of the </w:t>
      </w:r>
      <w:r w:rsidR="00644977" w:rsidRPr="00637DA6">
        <w:rPr>
          <w:rFonts w:ascii="Akkurat-Bold" w:hAnsi="Akkurat-Bold" w:cs="Arial"/>
          <w:bCs/>
          <w:sz w:val="20"/>
          <w:szCs w:val="20"/>
          <w:lang w:val="en-GB"/>
        </w:rPr>
        <w:t xml:space="preserve">home </w:t>
      </w:r>
      <w:r w:rsidR="00F87D95" w:rsidRPr="00637DA6">
        <w:rPr>
          <w:rFonts w:ascii="Akkurat-Bold" w:hAnsi="Akkurat-Bold" w:cs="Arial"/>
          <w:bCs/>
          <w:sz w:val="20"/>
          <w:szCs w:val="20"/>
          <w:lang w:val="en-GB"/>
        </w:rPr>
        <w:t>institution</w:t>
      </w:r>
    </w:p>
    <w:p w14:paraId="1FBD43B8" w14:textId="3EEF75DD" w:rsidR="00F87D95" w:rsidRPr="00533FDF" w:rsidRDefault="00F87D95" w:rsidP="0013092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Name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71782474"/>
          <w:placeholder>
            <w:docPart w:val="C52E1061EF464A998695FD7C78AB95CB"/>
          </w:placeholder>
          <w:showingPlcHdr/>
          <w:text/>
        </w:sdtPr>
        <w:sdtEndPr/>
        <w:sdtContent>
          <w:r w:rsidR="009B1727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3ADBB17A" w14:textId="4CE447B1" w:rsidR="00F87D95" w:rsidRPr="00533FDF" w:rsidRDefault="00F87D95" w:rsidP="0013092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Faculty/</w:t>
      </w:r>
      <w:r w:rsidR="00A76B2E" w:rsidRPr="00533FDF">
        <w:rPr>
          <w:rFonts w:ascii="Akkurat" w:hAnsi="Akkurat" w:cs="Arial"/>
          <w:lang w:val="en-GB"/>
        </w:rPr>
        <w:t>d</w:t>
      </w:r>
      <w:r w:rsidRPr="00533FDF">
        <w:rPr>
          <w:rFonts w:ascii="Akkurat" w:hAnsi="Akkurat" w:cs="Arial"/>
          <w:lang w:val="en-GB"/>
        </w:rPr>
        <w:t xml:space="preserve">epartment or </w:t>
      </w:r>
      <w:r w:rsidR="00A76B2E" w:rsidRPr="00533FDF">
        <w:rPr>
          <w:rFonts w:ascii="Akkurat" w:hAnsi="Akkurat" w:cs="Arial"/>
          <w:lang w:val="en-GB"/>
        </w:rPr>
        <w:t>s</w:t>
      </w:r>
      <w:r w:rsidRPr="00533FDF">
        <w:rPr>
          <w:rFonts w:ascii="Akkurat" w:hAnsi="Akkurat" w:cs="Arial"/>
          <w:lang w:val="en-GB"/>
        </w:rPr>
        <w:t xml:space="preserve">tudy </w:t>
      </w:r>
      <w:r w:rsidR="00A76B2E" w:rsidRPr="00533FDF">
        <w:rPr>
          <w:rFonts w:ascii="Akkurat" w:hAnsi="Akkurat" w:cs="Arial"/>
          <w:lang w:val="en-GB"/>
        </w:rPr>
        <w:t>p</w:t>
      </w:r>
      <w:r w:rsidRPr="00533FDF">
        <w:rPr>
          <w:rFonts w:ascii="Akkurat" w:hAnsi="Akkurat" w:cs="Arial"/>
          <w:lang w:val="en-GB"/>
        </w:rPr>
        <w:t>rogramme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 xml:space="preserve"> 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1901872013"/>
          <w:placeholder>
            <w:docPart w:val="B9964DDA179C440FA09364AB5C1BF368"/>
          </w:placeholder>
          <w:showingPlcHdr/>
          <w:text/>
        </w:sdtPr>
        <w:sdtEndPr/>
        <w:sdtContent>
          <w:r w:rsidR="009B1727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193461AD" w14:textId="14F5EE2D" w:rsidR="00F87D95" w:rsidRPr="00533FDF" w:rsidRDefault="00F87D95" w:rsidP="0013092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 xml:space="preserve">Code </w:t>
      </w:r>
      <w:r w:rsidRPr="00533FDF">
        <w:rPr>
          <w:rFonts w:ascii="Akkurat" w:hAnsi="Akkurat" w:cs="Arial"/>
          <w:sz w:val="14"/>
          <w:lang w:val="en-GB"/>
        </w:rPr>
        <w:t xml:space="preserve">(if </w:t>
      </w:r>
      <w:r w:rsidR="00267B8C" w:rsidRPr="00533FDF">
        <w:rPr>
          <w:rFonts w:ascii="Akkurat" w:hAnsi="Akkurat" w:cs="Arial"/>
          <w:sz w:val="14"/>
          <w:lang w:val="en-GB"/>
        </w:rPr>
        <w:t>available</w:t>
      </w:r>
      <w:r w:rsidRPr="00533FDF">
        <w:rPr>
          <w:rFonts w:ascii="Akkurat" w:hAnsi="Akkurat" w:cs="Arial"/>
          <w:sz w:val="14"/>
          <w:lang w:val="en-GB"/>
        </w:rPr>
        <w:t>)</w:t>
      </w:r>
      <w:r w:rsidR="00A76B2E" w:rsidRPr="00533FDF">
        <w:rPr>
          <w:rFonts w:ascii="Akkurat" w:hAnsi="Akkurat" w:cs="Arial"/>
          <w:sz w:val="14"/>
          <w:lang w:val="en-GB"/>
        </w:rPr>
        <w:t>:</w:t>
      </w:r>
      <w:r w:rsidRPr="00533FDF">
        <w:rPr>
          <w:rFonts w:ascii="Akkurat" w:hAnsi="Akkurat" w:cs="Arial"/>
          <w:sz w:val="14"/>
          <w:lang w:val="en-GB"/>
        </w:rPr>
        <w:t xml:space="preserve"> 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233442314"/>
          <w:placeholder>
            <w:docPart w:val="42393FE5E25A4D3DB6B7E1918EC369AA"/>
          </w:placeholder>
          <w:showingPlcHdr/>
          <w:text/>
        </w:sdtPr>
        <w:sdtEndPr/>
        <w:sdtContent>
          <w:r w:rsidR="009B1727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0993E0D9" w14:textId="4F7A41D6" w:rsidR="00F87D95" w:rsidRPr="00533FDF" w:rsidRDefault="00F87D95" w:rsidP="0013092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City, country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 xml:space="preserve"> 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849228440"/>
          <w:placeholder>
            <w:docPart w:val="49C16883C3AC4FB9986744C2173AA750"/>
          </w:placeholder>
          <w:showingPlcHdr/>
          <w:text/>
        </w:sdtPr>
        <w:sdtEndPr/>
        <w:sdtContent>
          <w:r w:rsidR="009B1727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0925A4C0" w14:textId="3F408BBD" w:rsidR="00F87D95" w:rsidRPr="00533FDF" w:rsidRDefault="00F87D95" w:rsidP="0013092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First and last name of contact person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-1801530672"/>
          <w:placeholder>
            <w:docPart w:val="DE7EDF71DA7E42E3B272EC5072C24963"/>
          </w:placeholder>
          <w:showingPlcHdr/>
          <w:text/>
        </w:sdtPr>
        <w:sdtEndPr/>
        <w:sdtContent>
          <w:r w:rsidR="009B1727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042E0AE8" w14:textId="42F655BC" w:rsidR="00F87D95" w:rsidRPr="00533FDF" w:rsidRDefault="00A76B2E" w:rsidP="0013092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E-</w:t>
      </w:r>
      <w:r w:rsidR="00334856" w:rsidRPr="00533FDF">
        <w:rPr>
          <w:rFonts w:ascii="Akkurat" w:hAnsi="Akkurat" w:cs="Arial"/>
          <w:lang w:val="en-GB"/>
        </w:rPr>
        <w:t>m</w:t>
      </w:r>
      <w:r w:rsidRPr="00533FDF">
        <w:rPr>
          <w:rFonts w:ascii="Akkurat" w:hAnsi="Akkurat" w:cs="Arial"/>
          <w:lang w:val="en-GB"/>
        </w:rPr>
        <w:t>ail:</w:t>
      </w:r>
      <w:r w:rsidR="00F87D95"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1039551227"/>
          <w:placeholder>
            <w:docPart w:val="3E8A57037D224648908C00859216E10A"/>
          </w:placeholder>
          <w:showingPlcHdr/>
          <w:text/>
        </w:sdtPr>
        <w:sdtEndPr/>
        <w:sdtContent>
          <w:r w:rsidR="009B1727" w:rsidRPr="008955D3">
            <w:rPr>
              <w:rFonts w:ascii="Akkurat" w:hAnsi="Akkurat" w:cs="Arial"/>
              <w:szCs w:val="18"/>
            </w:rPr>
            <w:t>____________________________________________</w:t>
          </w:r>
        </w:sdtContent>
      </w:sdt>
    </w:p>
    <w:p w14:paraId="75651FC0" w14:textId="77777777" w:rsidR="00F87D95" w:rsidRPr="00533FDF" w:rsidRDefault="00F87D95" w:rsidP="00F87D95">
      <w:pPr>
        <w:spacing w:after="200" w:line="2" w:lineRule="auto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br w:type="page"/>
      </w:r>
    </w:p>
    <w:p w14:paraId="437FEECD" w14:textId="77777777" w:rsidR="00F87D95" w:rsidRPr="00637DA6" w:rsidRDefault="00A76B2E" w:rsidP="00F87D95">
      <w:pPr>
        <w:rPr>
          <w:rFonts w:ascii="Akkurat-Bold" w:hAnsi="Akkurat-Bold" w:cs="Arial"/>
          <w:bCs/>
          <w:sz w:val="20"/>
          <w:szCs w:val="20"/>
          <w:lang w:val="en-GB"/>
        </w:rPr>
      </w:pPr>
      <w:r w:rsidRPr="00637DA6">
        <w:rPr>
          <w:rFonts w:ascii="Akkurat-Bold" w:hAnsi="Akkurat-Bold" w:cs="Arial"/>
          <w:bCs/>
          <w:sz w:val="20"/>
          <w:szCs w:val="20"/>
          <w:lang w:val="en-GB"/>
        </w:rPr>
        <w:lastRenderedPageBreak/>
        <w:t xml:space="preserve">Details of the </w:t>
      </w:r>
      <w:r w:rsidR="00DC452E" w:rsidRPr="00637DA6">
        <w:rPr>
          <w:rFonts w:ascii="Akkurat-Bold" w:hAnsi="Akkurat-Bold" w:cs="Arial"/>
          <w:bCs/>
          <w:sz w:val="20"/>
          <w:szCs w:val="20"/>
          <w:lang w:val="en-GB"/>
        </w:rPr>
        <w:t xml:space="preserve">host </w:t>
      </w:r>
      <w:r w:rsidRPr="00637DA6">
        <w:rPr>
          <w:rFonts w:ascii="Akkurat-Bold" w:hAnsi="Akkurat-Bold" w:cs="Arial"/>
          <w:bCs/>
          <w:sz w:val="20"/>
          <w:szCs w:val="20"/>
          <w:lang w:val="en-GB"/>
        </w:rPr>
        <w:t>institution</w:t>
      </w:r>
    </w:p>
    <w:p w14:paraId="1DF91799" w14:textId="640CA07D" w:rsidR="00F87D95" w:rsidRPr="00533FDF" w:rsidRDefault="00F87D95" w:rsidP="00840E75">
      <w:pPr>
        <w:tabs>
          <w:tab w:val="left" w:pos="3402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Name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1814914453"/>
          <w:placeholder>
            <w:docPart w:val="64C8CEC938C045ADB0F6F4D6514C3719"/>
          </w:placeholder>
          <w:text/>
        </w:sdtPr>
        <w:sdtEndPr/>
        <w:sdtContent>
          <w:r w:rsidR="00A70490" w:rsidRPr="00533FDF">
            <w:rPr>
              <w:rFonts w:ascii="Akkurat" w:hAnsi="Akkurat" w:cs="Arial"/>
              <w:lang w:val="en-GB"/>
            </w:rPr>
            <w:t>HEMU – Haute Ecole de Musique</w:t>
          </w:r>
        </w:sdtContent>
      </w:sdt>
    </w:p>
    <w:p w14:paraId="780B1C59" w14:textId="65781025" w:rsidR="00F87D95" w:rsidRPr="00533FDF" w:rsidRDefault="00F87D95" w:rsidP="00902F9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Faculty/</w:t>
      </w:r>
      <w:r w:rsidR="00A76B2E" w:rsidRPr="00533FDF">
        <w:rPr>
          <w:rFonts w:ascii="Akkurat" w:hAnsi="Akkurat" w:cs="Arial"/>
          <w:lang w:val="en-GB"/>
        </w:rPr>
        <w:t>d</w:t>
      </w:r>
      <w:r w:rsidRPr="00533FDF">
        <w:rPr>
          <w:rFonts w:ascii="Akkurat" w:hAnsi="Akkurat" w:cs="Arial"/>
          <w:lang w:val="en-GB"/>
        </w:rPr>
        <w:t xml:space="preserve">epartment or </w:t>
      </w:r>
      <w:r w:rsidR="00A76B2E" w:rsidRPr="00533FDF">
        <w:rPr>
          <w:rFonts w:ascii="Akkurat" w:hAnsi="Akkurat" w:cs="Arial"/>
          <w:lang w:val="en-GB"/>
        </w:rPr>
        <w:t>s</w:t>
      </w:r>
      <w:r w:rsidRPr="00533FDF">
        <w:rPr>
          <w:rFonts w:ascii="Akkurat" w:hAnsi="Akkurat" w:cs="Arial"/>
          <w:lang w:val="en-GB"/>
        </w:rPr>
        <w:t xml:space="preserve">tudy </w:t>
      </w:r>
      <w:r w:rsidR="00A76B2E" w:rsidRPr="00533FDF">
        <w:rPr>
          <w:rFonts w:ascii="Akkurat" w:hAnsi="Akkurat" w:cs="Arial"/>
          <w:lang w:val="en-GB"/>
        </w:rPr>
        <w:t>p</w:t>
      </w:r>
      <w:r w:rsidRPr="00533FDF">
        <w:rPr>
          <w:rFonts w:ascii="Akkurat" w:hAnsi="Akkurat" w:cs="Arial"/>
          <w:lang w:val="en-GB"/>
        </w:rPr>
        <w:t>rogramme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 xml:space="preserve"> 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1402787416"/>
          <w:placeholder>
            <w:docPart w:val="82B052FFDBD94C8FB492C552876273D1"/>
          </w:placeholder>
          <w:showingPlcHdr/>
          <w:text/>
        </w:sdtPr>
        <w:sdtEndPr/>
        <w:sdtContent>
          <w:r w:rsidR="008C40CD"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6E687A39" w14:textId="3BE6819E" w:rsidR="00D7197B" w:rsidRPr="00533FDF" w:rsidRDefault="00D7197B" w:rsidP="00902F91">
      <w:pPr>
        <w:tabs>
          <w:tab w:val="left" w:pos="3544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US"/>
        </w:rPr>
        <w:t>Request for specific teacher (if any)</w:t>
      </w:r>
      <w:r w:rsidRPr="00533FDF">
        <w:rPr>
          <w:rFonts w:ascii="Akkurat" w:hAnsi="Akkurat" w:cs="Arial"/>
          <w:lang w:val="en-GB"/>
        </w:rPr>
        <w:t xml:space="preserve"> :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1305974552"/>
          <w:placeholder>
            <w:docPart w:val="7697AC6309FC400FB61B99D22B25CF95"/>
          </w:placeholder>
          <w:showingPlcHdr/>
          <w:text/>
        </w:sdtPr>
        <w:sdtEndPr/>
        <w:sdtContent>
          <w:r w:rsidRPr="006D298E">
            <w:rPr>
              <w:rFonts w:ascii="Akkurat" w:hAnsi="Akkurat" w:cs="Arial"/>
              <w:szCs w:val="18"/>
              <w:lang w:val="fr-CH"/>
            </w:rPr>
            <w:t>____________________________________________</w:t>
          </w:r>
        </w:sdtContent>
      </w:sdt>
    </w:p>
    <w:p w14:paraId="5D4B8561" w14:textId="03EFC142" w:rsidR="00F87D95" w:rsidRPr="00533FDF" w:rsidRDefault="00F87D95" w:rsidP="00840E75">
      <w:pPr>
        <w:tabs>
          <w:tab w:val="left" w:pos="3402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 xml:space="preserve">Code </w:t>
      </w:r>
      <w:r w:rsidRPr="00533FDF">
        <w:rPr>
          <w:rFonts w:ascii="Akkurat" w:hAnsi="Akkurat" w:cs="Arial"/>
          <w:sz w:val="14"/>
          <w:lang w:val="en-GB"/>
        </w:rPr>
        <w:t xml:space="preserve">(if </w:t>
      </w:r>
      <w:r w:rsidR="00267B8C" w:rsidRPr="00533FDF">
        <w:rPr>
          <w:rFonts w:ascii="Akkurat" w:hAnsi="Akkurat" w:cs="Arial"/>
          <w:sz w:val="14"/>
          <w:lang w:val="en-GB"/>
        </w:rPr>
        <w:t>available</w:t>
      </w:r>
      <w:r w:rsidRPr="00533FDF">
        <w:rPr>
          <w:rFonts w:ascii="Akkurat" w:hAnsi="Akkurat" w:cs="Arial"/>
          <w:sz w:val="14"/>
          <w:lang w:val="en-GB"/>
        </w:rPr>
        <w:t>)</w:t>
      </w:r>
      <w:r w:rsidR="00A76B2E" w:rsidRPr="00533FDF">
        <w:rPr>
          <w:rFonts w:ascii="Akkurat" w:hAnsi="Akkurat" w:cs="Arial"/>
          <w:sz w:val="14"/>
          <w:lang w:val="en-GB"/>
        </w:rPr>
        <w:t>:</w:t>
      </w:r>
      <w:r w:rsidRPr="00533FDF">
        <w:rPr>
          <w:rFonts w:ascii="Akkurat" w:hAnsi="Akkurat" w:cs="Arial"/>
          <w:sz w:val="14"/>
          <w:lang w:val="en-GB"/>
        </w:rPr>
        <w:t xml:space="preserve"> 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1205910741"/>
          <w:placeholder>
            <w:docPart w:val="BCA2258B4E1845F08EE23AD508CCAFAE"/>
          </w:placeholder>
          <w:text/>
        </w:sdtPr>
        <w:sdtEndPr/>
        <w:sdtContent>
          <w:r w:rsidR="00A70490" w:rsidRPr="00533FDF">
            <w:rPr>
              <w:rFonts w:ascii="Akkurat" w:hAnsi="Akkurat" w:cs="Arial"/>
              <w:lang w:val="en-GB"/>
            </w:rPr>
            <w:t>CHDELEMON02</w:t>
          </w:r>
        </w:sdtContent>
      </w:sdt>
    </w:p>
    <w:p w14:paraId="3548CE9A" w14:textId="77238557" w:rsidR="00F87D95" w:rsidRPr="00533FDF" w:rsidRDefault="00F87D95" w:rsidP="00840E75">
      <w:pPr>
        <w:tabs>
          <w:tab w:val="left" w:pos="3402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City, country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 xml:space="preserve"> 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-1751492264"/>
          <w:placeholder>
            <w:docPart w:val="FD706C7AE0E74FF48C1C59D892B37510"/>
          </w:placeholder>
          <w:text/>
        </w:sdtPr>
        <w:sdtEndPr/>
        <w:sdtContent>
          <w:r w:rsidR="00A70490" w:rsidRPr="00533FDF">
            <w:rPr>
              <w:rFonts w:ascii="Akkurat" w:hAnsi="Akkurat" w:cs="Arial"/>
              <w:lang w:val="en-GB"/>
            </w:rPr>
            <w:t>Lausanne, Switzerland</w:t>
          </w:r>
        </w:sdtContent>
      </w:sdt>
    </w:p>
    <w:p w14:paraId="452AC728" w14:textId="5FDF83EC" w:rsidR="00F87D95" w:rsidRPr="00533FDF" w:rsidRDefault="00F87D95" w:rsidP="00840E75">
      <w:pPr>
        <w:tabs>
          <w:tab w:val="left" w:pos="3402"/>
        </w:tabs>
        <w:spacing w:before="240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>First and last name of contact person</w:t>
      </w:r>
      <w:r w:rsidR="00A76B2E" w:rsidRPr="00533FDF">
        <w:rPr>
          <w:rFonts w:ascii="Akkurat" w:hAnsi="Akkurat" w:cs="Arial"/>
          <w:lang w:val="en-GB"/>
        </w:rPr>
        <w:t>:</w:t>
      </w:r>
      <w:r w:rsidRPr="00533FDF">
        <w:rPr>
          <w:rFonts w:ascii="Akkurat" w:hAnsi="Akkurat" w:cs="Arial"/>
          <w:lang w:val="en-GB"/>
        </w:rPr>
        <w:tab/>
      </w:r>
      <w:sdt>
        <w:sdtPr>
          <w:rPr>
            <w:rFonts w:ascii="Akkurat" w:hAnsi="Akkurat" w:cs="Arial"/>
            <w:lang w:val="en-GB"/>
          </w:rPr>
          <w:id w:val="-696086389"/>
          <w:placeholder>
            <w:docPart w:val="AF8AE373E0504619B61E57971E0647B9"/>
          </w:placeholder>
          <w:text/>
        </w:sdtPr>
        <w:sdtEndPr/>
        <w:sdtContent>
          <w:r w:rsidR="00A70490" w:rsidRPr="00533FDF">
            <w:rPr>
              <w:rFonts w:ascii="Akkurat" w:hAnsi="Akkurat" w:cs="Arial"/>
              <w:lang w:val="en-GB"/>
            </w:rPr>
            <w:t>Dominique Desfayes (she/her)</w:t>
          </w:r>
        </w:sdtContent>
      </w:sdt>
    </w:p>
    <w:p w14:paraId="152721E0" w14:textId="013ED129" w:rsidR="00F87D95" w:rsidRPr="00533FDF" w:rsidRDefault="00F87D95" w:rsidP="00840E75">
      <w:pPr>
        <w:tabs>
          <w:tab w:val="left" w:pos="3402"/>
        </w:tabs>
        <w:spacing w:before="240"/>
        <w:rPr>
          <w:rFonts w:ascii="Akkurat" w:hAnsi="Akkurat" w:cs="Arial"/>
          <w:szCs w:val="18"/>
          <w:lang w:val="en-GB"/>
        </w:rPr>
      </w:pPr>
      <w:r w:rsidRPr="00533FDF">
        <w:rPr>
          <w:rFonts w:ascii="Akkurat" w:hAnsi="Akkurat" w:cs="Arial"/>
          <w:szCs w:val="18"/>
          <w:lang w:val="en-GB"/>
        </w:rPr>
        <w:t>E-mail</w:t>
      </w:r>
      <w:r w:rsidR="00A76B2E" w:rsidRPr="00533FDF">
        <w:rPr>
          <w:rFonts w:ascii="Akkurat" w:hAnsi="Akkurat" w:cs="Arial"/>
          <w:szCs w:val="18"/>
          <w:lang w:val="en-GB"/>
        </w:rPr>
        <w:t>:</w:t>
      </w:r>
      <w:r w:rsidRPr="00533FDF">
        <w:rPr>
          <w:rFonts w:ascii="Akkurat" w:hAnsi="Akkurat" w:cs="Arial"/>
          <w:szCs w:val="18"/>
          <w:lang w:val="en-GB"/>
        </w:rPr>
        <w:t xml:space="preserve"> </w:t>
      </w:r>
      <w:r w:rsidRPr="00533FDF">
        <w:rPr>
          <w:rFonts w:ascii="Akkurat" w:hAnsi="Akkurat" w:cs="Arial"/>
          <w:szCs w:val="18"/>
          <w:lang w:val="en-GB"/>
        </w:rPr>
        <w:tab/>
      </w:r>
      <w:sdt>
        <w:sdtPr>
          <w:rPr>
            <w:rFonts w:ascii="Akkurat" w:eastAsiaTheme="minorEastAsia" w:hAnsi="Akkurat" w:cs="Arial"/>
            <w:noProof/>
            <w:color w:val="000000"/>
            <w:szCs w:val="18"/>
            <w:lang w:val="en-GB"/>
          </w:rPr>
          <w:id w:val="-2073412890"/>
          <w:placeholder>
            <w:docPart w:val="4030473E14394481834D76889348C854"/>
          </w:placeholder>
          <w:text/>
        </w:sdtPr>
        <w:sdtEndPr/>
        <w:sdtContent>
          <w:r w:rsidR="00A70490" w:rsidRPr="00533FDF">
            <w:rPr>
              <w:rFonts w:ascii="Akkurat" w:eastAsiaTheme="minorEastAsia" w:hAnsi="Akkurat" w:cs="Arial"/>
              <w:noProof/>
              <w:color w:val="000000"/>
              <w:szCs w:val="18"/>
              <w:lang w:val="en-GB"/>
            </w:rPr>
            <w:t xml:space="preserve">dominique.desfayes@hemu-cl.ch  </w:t>
          </w:r>
        </w:sdtContent>
      </w:sdt>
    </w:p>
    <w:p w14:paraId="0F75ABBF" w14:textId="77777777" w:rsidR="00213BD0" w:rsidRPr="00533FDF" w:rsidRDefault="00213BD0" w:rsidP="00213BD0">
      <w:pPr>
        <w:rPr>
          <w:rFonts w:ascii="Akkurat" w:hAnsi="Akkurat" w:cs="Arial"/>
          <w:b/>
          <w:lang w:val="en-GB"/>
        </w:rPr>
      </w:pPr>
    </w:p>
    <w:p w14:paraId="39EA530B" w14:textId="77777777" w:rsidR="00213BD0" w:rsidRPr="00637DA6" w:rsidRDefault="00F87D95" w:rsidP="00213BD0">
      <w:pPr>
        <w:rPr>
          <w:rFonts w:ascii="Akkurat-Bold" w:hAnsi="Akkurat-Bold" w:cs="Arial"/>
          <w:bCs/>
          <w:sz w:val="20"/>
          <w:szCs w:val="20"/>
          <w:lang w:val="en-GB"/>
        </w:rPr>
      </w:pPr>
      <w:r w:rsidRPr="00637DA6">
        <w:rPr>
          <w:rFonts w:ascii="Akkurat-Bold" w:hAnsi="Akkurat-Bold" w:cs="Arial"/>
          <w:bCs/>
          <w:sz w:val="20"/>
          <w:szCs w:val="20"/>
          <w:lang w:val="en-GB"/>
        </w:rPr>
        <w:t>Planned period of the mobility</w:t>
      </w:r>
      <w:r w:rsidR="00A76B2E" w:rsidRPr="00637DA6">
        <w:rPr>
          <w:rFonts w:ascii="Akkurat-Bold" w:hAnsi="Akkurat-Bold" w:cs="Arial"/>
          <w:bCs/>
          <w:sz w:val="20"/>
          <w:szCs w:val="20"/>
          <w:lang w:val="en-GB"/>
        </w:rPr>
        <w:t xml:space="preserve"> (study courses)</w:t>
      </w:r>
    </w:p>
    <w:p w14:paraId="7840176F" w14:textId="77777777" w:rsidR="00213BD0" w:rsidRPr="00533FDF" w:rsidRDefault="00213BD0" w:rsidP="00213BD0">
      <w:pPr>
        <w:rPr>
          <w:rFonts w:ascii="Akkurat" w:hAnsi="Akkurat" w:cs="Arial"/>
          <w:b/>
          <w:lang w:val="en-GB"/>
        </w:rPr>
      </w:pPr>
    </w:p>
    <w:p w14:paraId="07C48E48" w14:textId="6D41B0FE" w:rsidR="008C40CD" w:rsidRPr="00533FDF" w:rsidRDefault="009E4762" w:rsidP="00213BD0">
      <w:pPr>
        <w:rPr>
          <w:rFonts w:ascii="Akkurat" w:hAnsi="Akkurat" w:cs="Arial"/>
          <w:bCs/>
          <w:lang w:val="en-GB"/>
        </w:rPr>
      </w:pPr>
      <w:sdt>
        <w:sdtPr>
          <w:rPr>
            <w:rFonts w:ascii="Akkurat" w:hAnsi="Akkurat" w:cs="Arial"/>
            <w:bCs/>
            <w:lang w:val="en-GB"/>
          </w:rPr>
          <w:id w:val="-127628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4EA">
            <w:rPr>
              <w:rFonts w:ascii="MS Gothic" w:eastAsia="MS Gothic" w:hAnsi="MS Gothic" w:cs="Arial" w:hint="eastAsia"/>
              <w:bCs/>
              <w:lang w:val="en-GB"/>
            </w:rPr>
            <w:t>☐</w:t>
          </w:r>
        </w:sdtContent>
      </w:sdt>
      <w:r w:rsidR="00E11CB4" w:rsidRPr="00533FDF">
        <w:rPr>
          <w:rFonts w:ascii="Akkurat" w:hAnsi="Akkurat" w:cs="Arial"/>
          <w:bCs/>
          <w:lang w:val="en-GB"/>
        </w:rPr>
        <w:t xml:space="preserve"> Fall semester: </w:t>
      </w:r>
      <w:r w:rsidR="006D298E">
        <w:rPr>
          <w:rFonts w:ascii="Akkurat" w:hAnsi="Akkurat" w:cs="Arial"/>
          <w:bCs/>
          <w:lang w:val="en-GB"/>
        </w:rPr>
        <w:t>15</w:t>
      </w:r>
      <w:r w:rsidR="00E11CB4" w:rsidRPr="00533FDF">
        <w:rPr>
          <w:rFonts w:ascii="Akkurat" w:hAnsi="Akkurat" w:cs="Arial"/>
          <w:bCs/>
          <w:lang w:val="en-GB"/>
        </w:rPr>
        <w:t>.09.2</w:t>
      </w:r>
      <w:r w:rsidR="008C40CD" w:rsidRPr="00533FDF">
        <w:rPr>
          <w:rFonts w:ascii="Akkurat" w:hAnsi="Akkurat" w:cs="Arial"/>
          <w:bCs/>
          <w:lang w:val="en-GB"/>
        </w:rPr>
        <w:t>5</w:t>
      </w:r>
      <w:r w:rsidR="00515033" w:rsidRPr="00533FDF">
        <w:rPr>
          <w:rFonts w:ascii="Akkurat" w:hAnsi="Akkurat" w:cs="Arial"/>
          <w:bCs/>
          <w:lang w:val="en-GB"/>
        </w:rPr>
        <w:t xml:space="preserve"> (*)</w:t>
      </w:r>
      <w:r w:rsidR="00E11CB4" w:rsidRPr="00533FDF">
        <w:rPr>
          <w:rFonts w:ascii="Akkurat" w:hAnsi="Akkurat" w:cs="Arial"/>
          <w:bCs/>
          <w:lang w:val="en-GB"/>
        </w:rPr>
        <w:t xml:space="preserve"> – 1</w:t>
      </w:r>
      <w:r w:rsidR="008C40CD" w:rsidRPr="00533FDF">
        <w:rPr>
          <w:rFonts w:ascii="Akkurat" w:hAnsi="Akkurat" w:cs="Arial"/>
          <w:bCs/>
          <w:lang w:val="en-GB"/>
        </w:rPr>
        <w:t>7</w:t>
      </w:r>
      <w:r w:rsidR="00E11CB4" w:rsidRPr="00533FDF">
        <w:rPr>
          <w:rFonts w:ascii="Akkurat" w:hAnsi="Akkurat" w:cs="Arial"/>
          <w:bCs/>
          <w:lang w:val="en-GB"/>
        </w:rPr>
        <w:t>.01.2</w:t>
      </w:r>
      <w:r w:rsidR="008C40CD" w:rsidRPr="00533FDF">
        <w:rPr>
          <w:rFonts w:ascii="Akkurat" w:hAnsi="Akkurat" w:cs="Arial"/>
          <w:bCs/>
          <w:lang w:val="en-GB"/>
        </w:rPr>
        <w:t>6</w:t>
      </w:r>
      <w:r w:rsidR="00E11CB4" w:rsidRPr="00533FDF">
        <w:rPr>
          <w:rFonts w:ascii="Akkurat" w:hAnsi="Akkurat" w:cs="Arial"/>
          <w:bCs/>
          <w:lang w:val="en-GB"/>
        </w:rPr>
        <w:tab/>
        <w:t xml:space="preserve"> </w:t>
      </w:r>
      <w:sdt>
        <w:sdtPr>
          <w:rPr>
            <w:rFonts w:ascii="Akkurat" w:hAnsi="Akkurat" w:cs="Arial"/>
            <w:bCs/>
            <w:lang w:val="en-GB"/>
          </w:rPr>
          <w:id w:val="-181502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E39">
            <w:rPr>
              <w:rFonts w:ascii="MS Gothic" w:eastAsia="MS Gothic" w:hAnsi="MS Gothic" w:cs="Arial" w:hint="eastAsia"/>
              <w:bCs/>
              <w:lang w:val="en-GB"/>
            </w:rPr>
            <w:t>☐</w:t>
          </w:r>
        </w:sdtContent>
      </w:sdt>
      <w:r w:rsidR="008C40CD" w:rsidRPr="00533FDF">
        <w:rPr>
          <w:rFonts w:ascii="Akkurat" w:hAnsi="Akkurat" w:cs="Arial"/>
          <w:bCs/>
          <w:lang w:val="en-GB"/>
        </w:rPr>
        <w:t xml:space="preserve"> Spring semester: 16.02.26 – 20.06.26</w:t>
      </w:r>
    </w:p>
    <w:p w14:paraId="194B47C6" w14:textId="536C6C72" w:rsidR="00F87D95" w:rsidRPr="00533FDF" w:rsidRDefault="009E4762" w:rsidP="008C40CD">
      <w:pPr>
        <w:tabs>
          <w:tab w:val="left" w:pos="4111"/>
          <w:tab w:val="left" w:pos="6663"/>
        </w:tabs>
        <w:spacing w:before="120" w:line="240" w:lineRule="auto"/>
        <w:rPr>
          <w:rFonts w:ascii="Akkurat" w:hAnsi="Akkurat" w:cs="Arial"/>
          <w:bCs/>
          <w:lang w:val="en-GB"/>
        </w:rPr>
      </w:pPr>
      <w:sdt>
        <w:sdtPr>
          <w:rPr>
            <w:rFonts w:ascii="Akkurat" w:hAnsi="Akkurat" w:cs="Arial"/>
            <w:bCs/>
            <w:lang w:val="en-GB"/>
          </w:rPr>
          <w:id w:val="1730496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E39">
            <w:rPr>
              <w:rFonts w:ascii="MS Gothic" w:eastAsia="MS Gothic" w:hAnsi="MS Gothic" w:cs="Arial" w:hint="eastAsia"/>
              <w:bCs/>
              <w:lang w:val="en-GB"/>
            </w:rPr>
            <w:t>☐</w:t>
          </w:r>
        </w:sdtContent>
      </w:sdt>
      <w:r w:rsidR="00E11CB4" w:rsidRPr="00533FDF">
        <w:rPr>
          <w:rFonts w:ascii="Akkurat" w:hAnsi="Akkurat" w:cs="Arial"/>
          <w:bCs/>
          <w:lang w:val="en-GB"/>
        </w:rPr>
        <w:t xml:space="preserve"> </w:t>
      </w:r>
      <w:r w:rsidR="00230CC7" w:rsidRPr="00533FDF">
        <w:rPr>
          <w:rFonts w:ascii="Akkurat" w:hAnsi="Akkurat" w:cs="Arial"/>
          <w:bCs/>
          <w:lang w:val="en-GB"/>
        </w:rPr>
        <w:t>A</w:t>
      </w:r>
      <w:r w:rsidR="00E11CB4" w:rsidRPr="00533FDF">
        <w:rPr>
          <w:rFonts w:ascii="Akkurat" w:hAnsi="Akkurat" w:cs="Arial"/>
          <w:bCs/>
          <w:lang w:val="en-GB"/>
        </w:rPr>
        <w:t xml:space="preserve">cademic year: </w:t>
      </w:r>
      <w:r w:rsidR="006D298E">
        <w:rPr>
          <w:rFonts w:ascii="Akkurat" w:hAnsi="Akkurat" w:cs="Arial"/>
          <w:bCs/>
          <w:lang w:val="en-GB"/>
        </w:rPr>
        <w:t>15</w:t>
      </w:r>
      <w:r w:rsidR="00E11CB4" w:rsidRPr="00533FDF">
        <w:rPr>
          <w:rFonts w:ascii="Akkurat" w:hAnsi="Akkurat" w:cs="Arial"/>
          <w:bCs/>
          <w:lang w:val="en-GB"/>
        </w:rPr>
        <w:t>.09.2</w:t>
      </w:r>
      <w:r w:rsidR="008C40CD" w:rsidRPr="00533FDF">
        <w:rPr>
          <w:rFonts w:ascii="Akkurat" w:hAnsi="Akkurat" w:cs="Arial"/>
          <w:bCs/>
          <w:lang w:val="en-GB"/>
        </w:rPr>
        <w:t>5</w:t>
      </w:r>
      <w:r w:rsidR="00515033" w:rsidRPr="00533FDF">
        <w:rPr>
          <w:rFonts w:ascii="Akkurat" w:hAnsi="Akkurat" w:cs="Arial"/>
          <w:bCs/>
          <w:lang w:val="en-GB"/>
        </w:rPr>
        <w:t xml:space="preserve"> (*)</w:t>
      </w:r>
      <w:r w:rsidR="00E11CB4" w:rsidRPr="00533FDF">
        <w:rPr>
          <w:rFonts w:ascii="Akkurat" w:hAnsi="Akkurat" w:cs="Arial"/>
          <w:bCs/>
          <w:lang w:val="en-GB"/>
        </w:rPr>
        <w:t xml:space="preserve"> – 2</w:t>
      </w:r>
      <w:r w:rsidR="008C40CD" w:rsidRPr="00533FDF">
        <w:rPr>
          <w:rFonts w:ascii="Akkurat" w:hAnsi="Akkurat" w:cs="Arial"/>
          <w:bCs/>
          <w:lang w:val="en-GB"/>
        </w:rPr>
        <w:t>0</w:t>
      </w:r>
      <w:r w:rsidR="00E11CB4" w:rsidRPr="00533FDF">
        <w:rPr>
          <w:rFonts w:ascii="Akkurat" w:hAnsi="Akkurat" w:cs="Arial"/>
          <w:bCs/>
          <w:lang w:val="en-GB"/>
        </w:rPr>
        <w:t>.06.2</w:t>
      </w:r>
      <w:r w:rsidR="008C40CD" w:rsidRPr="00533FDF">
        <w:rPr>
          <w:rFonts w:ascii="Akkurat" w:hAnsi="Akkurat" w:cs="Arial"/>
          <w:bCs/>
          <w:lang w:val="en-GB"/>
        </w:rPr>
        <w:t>6</w:t>
      </w:r>
    </w:p>
    <w:p w14:paraId="2CE9E067" w14:textId="77777777" w:rsidR="00F87D95" w:rsidRPr="00533FDF" w:rsidRDefault="00F87D95" w:rsidP="00F87D95">
      <w:pPr>
        <w:rPr>
          <w:rFonts w:ascii="Akkurat" w:hAnsi="Akkurat" w:cs="Arial"/>
          <w:lang w:val="en-GB"/>
        </w:rPr>
      </w:pPr>
    </w:p>
    <w:p w14:paraId="57487E82" w14:textId="77777777" w:rsidR="00D90AF9" w:rsidRPr="00533FDF" w:rsidRDefault="00D90AF9" w:rsidP="00F87D95">
      <w:pPr>
        <w:pStyle w:val="Lead"/>
        <w:rPr>
          <w:rFonts w:ascii="Akkurat" w:hAnsi="Akkurat" w:cs="Arial"/>
          <w:lang w:val="en-GB"/>
        </w:rPr>
      </w:pPr>
    </w:p>
    <w:p w14:paraId="001EA970" w14:textId="6125EFD3" w:rsidR="00F87D95" w:rsidRPr="00533FDF" w:rsidRDefault="00F87D95" w:rsidP="001531C0">
      <w:pPr>
        <w:pStyle w:val="Lead"/>
        <w:rPr>
          <w:rFonts w:ascii="Akkurat" w:hAnsi="Akkurat" w:cs="Arial"/>
          <w:lang w:val="en-GB"/>
        </w:rPr>
      </w:pPr>
      <w:r w:rsidRPr="00533FDF">
        <w:rPr>
          <w:rFonts w:ascii="Akkurat" w:hAnsi="Akkurat" w:cs="Arial"/>
          <w:lang w:val="en-GB"/>
        </w:rPr>
        <w:t xml:space="preserve">Before the mobility: </w:t>
      </w:r>
    </w:p>
    <w:tbl>
      <w:tblPr>
        <w:tblStyle w:val="Tabellenraster1"/>
        <w:tblW w:w="9918" w:type="dxa"/>
        <w:tblLayout w:type="fixed"/>
        <w:tblLook w:val="04A0" w:firstRow="1" w:lastRow="0" w:firstColumn="1" w:lastColumn="0" w:noHBand="0" w:noVBand="1"/>
      </w:tblPr>
      <w:tblGrid>
        <w:gridCol w:w="3964"/>
        <w:gridCol w:w="1276"/>
        <w:gridCol w:w="3590"/>
        <w:gridCol w:w="1088"/>
      </w:tblGrid>
      <w:tr w:rsidR="00E87E8E" w:rsidRPr="006D298E" w14:paraId="0BD0ECDA" w14:textId="77777777" w:rsidTr="00E87E8E">
        <w:trPr>
          <w:trHeight w:val="567"/>
        </w:trPr>
        <w:tc>
          <w:tcPr>
            <w:tcW w:w="5240" w:type="dxa"/>
            <w:gridSpan w:val="2"/>
          </w:tcPr>
          <w:p w14:paraId="27453738" w14:textId="4B45FF1C" w:rsidR="0069113F" w:rsidRPr="0069113F" w:rsidRDefault="0069113F" w:rsidP="00533FDF">
            <w:pPr>
              <w:rPr>
                <w:rFonts w:ascii="Akkurat" w:hAnsi="Akkurat" w:cs="Arial"/>
                <w:bCs/>
                <w:sz w:val="20"/>
                <w:szCs w:val="20"/>
                <w:lang w:val="en-GB"/>
              </w:rPr>
            </w:pPr>
            <w:r w:rsidRPr="0069113F">
              <w:rPr>
                <w:rFonts w:ascii="Akkurat" w:hAnsi="Akkurat" w:cs="Arial"/>
                <w:bCs/>
                <w:sz w:val="20"/>
                <w:szCs w:val="20"/>
                <w:lang w:val="en-GB"/>
              </w:rPr>
              <w:t>Table A: Courses/educational components to be attended at the host institution</w:t>
            </w:r>
          </w:p>
        </w:tc>
        <w:tc>
          <w:tcPr>
            <w:tcW w:w="4678" w:type="dxa"/>
            <w:gridSpan w:val="2"/>
            <w:vAlign w:val="center"/>
          </w:tcPr>
          <w:p w14:paraId="256416F1" w14:textId="5A7E4863" w:rsidR="0069113F" w:rsidRPr="0069113F" w:rsidRDefault="0069113F" w:rsidP="00533FDF">
            <w:pPr>
              <w:rPr>
                <w:rFonts w:ascii="Akkurat" w:hAnsi="Akkurat" w:cs="Arial"/>
                <w:bCs/>
                <w:sz w:val="20"/>
                <w:szCs w:val="20"/>
                <w:lang w:val="en-GB"/>
              </w:rPr>
            </w:pPr>
            <w:r w:rsidRPr="0069113F">
              <w:rPr>
                <w:rFonts w:ascii="Akkurat" w:hAnsi="Akkurat" w:cs="Arial"/>
                <w:bCs/>
                <w:sz w:val="20"/>
                <w:szCs w:val="20"/>
                <w:lang w:val="en-GB"/>
              </w:rPr>
              <w:t>Table B: Recognition at the home institution</w:t>
            </w:r>
          </w:p>
        </w:tc>
      </w:tr>
      <w:tr w:rsidR="00E87E8E" w:rsidRPr="00DB4821" w14:paraId="25550DEF" w14:textId="77777777" w:rsidTr="00D72D33">
        <w:trPr>
          <w:trHeight w:val="851"/>
        </w:trPr>
        <w:tc>
          <w:tcPr>
            <w:tcW w:w="3964" w:type="dxa"/>
            <w:shd w:val="clear" w:color="auto" w:fill="D8D8D8" w:themeFill="background2"/>
            <w:vAlign w:val="center"/>
          </w:tcPr>
          <w:p w14:paraId="691B1DBE" w14:textId="77777777" w:rsidR="0069113F" w:rsidRPr="00DB4821" w:rsidRDefault="0069113F" w:rsidP="00DA6142">
            <w:pPr>
              <w:spacing w:line="240" w:lineRule="auto"/>
              <w:rPr>
                <w:rFonts w:ascii="Akkurat" w:hAnsi="Akkurat" w:cs="Arial"/>
                <w:b/>
                <w:szCs w:val="18"/>
                <w:lang w:val="en-GB"/>
              </w:rPr>
            </w:pPr>
            <w:r w:rsidRPr="00DB4821">
              <w:rPr>
                <w:rFonts w:ascii="Akkurat-Bold" w:hAnsi="Akkurat-Bold" w:cs="Arial"/>
                <w:bCs/>
                <w:szCs w:val="18"/>
                <w:lang w:val="en-GB"/>
              </w:rPr>
              <w:t>Title</w:t>
            </w:r>
            <w:r w:rsidRPr="00DB4821">
              <w:rPr>
                <w:rFonts w:ascii="Akkurat" w:hAnsi="Akkurat" w:cs="Arial"/>
                <w:b/>
                <w:szCs w:val="18"/>
                <w:lang w:val="en-GB"/>
              </w:rPr>
              <w:t xml:space="preserve"> </w:t>
            </w:r>
            <w:r w:rsidRPr="00DB4821">
              <w:rPr>
                <w:rFonts w:ascii="Akkurat" w:hAnsi="Akkurat" w:cs="Arial"/>
                <w:szCs w:val="18"/>
                <w:lang w:val="en-GB"/>
              </w:rPr>
              <w:t>(as indicated in the course catalogue of the host institution)</w:t>
            </w:r>
          </w:p>
        </w:tc>
        <w:tc>
          <w:tcPr>
            <w:tcW w:w="1276" w:type="dxa"/>
            <w:shd w:val="clear" w:color="auto" w:fill="D8D8D8" w:themeFill="background2"/>
            <w:vAlign w:val="center"/>
          </w:tcPr>
          <w:p w14:paraId="2387F946" w14:textId="77777777" w:rsidR="0069113F" w:rsidRPr="00DB4821" w:rsidRDefault="0069113F" w:rsidP="00F87D95">
            <w:pPr>
              <w:spacing w:line="240" w:lineRule="auto"/>
              <w:jc w:val="center"/>
              <w:rPr>
                <w:rFonts w:ascii="Akkurat" w:hAnsi="Akkurat" w:cs="Arial"/>
                <w:b/>
                <w:szCs w:val="18"/>
                <w:lang w:val="en-GB"/>
              </w:rPr>
            </w:pPr>
            <w:r w:rsidRPr="00DB4821">
              <w:rPr>
                <w:rFonts w:ascii="Akkurat-Bold" w:hAnsi="Akkurat-Bold" w:cs="Arial"/>
                <w:bCs/>
                <w:szCs w:val="18"/>
                <w:lang w:val="en-GB"/>
              </w:rPr>
              <w:t>Credits</w:t>
            </w:r>
          </w:p>
          <w:p w14:paraId="3272C740" w14:textId="77777777" w:rsidR="0069113F" w:rsidRPr="00DB4821" w:rsidRDefault="0069113F" w:rsidP="00F87D95">
            <w:pPr>
              <w:spacing w:line="240" w:lineRule="auto"/>
              <w:jc w:val="center"/>
              <w:rPr>
                <w:rFonts w:ascii="Akkurat" w:hAnsi="Akkurat" w:cs="Arial"/>
                <w:szCs w:val="18"/>
                <w:lang w:val="en-GB"/>
              </w:rPr>
            </w:pPr>
            <w:r w:rsidRPr="00DB4821">
              <w:rPr>
                <w:rFonts w:ascii="Akkurat" w:hAnsi="Akkurat" w:cs="Arial"/>
                <w:szCs w:val="18"/>
                <w:lang w:val="en-GB"/>
              </w:rPr>
              <w:t>(ECTS or equivalence)</w:t>
            </w:r>
          </w:p>
        </w:tc>
        <w:tc>
          <w:tcPr>
            <w:tcW w:w="3590" w:type="dxa"/>
            <w:shd w:val="clear" w:color="auto" w:fill="D8D8D8" w:themeFill="background2"/>
            <w:vAlign w:val="center"/>
          </w:tcPr>
          <w:p w14:paraId="7852AD66" w14:textId="534546E5" w:rsidR="0069113F" w:rsidRPr="00DB4821" w:rsidRDefault="0069113F" w:rsidP="00673DF6">
            <w:pPr>
              <w:tabs>
                <w:tab w:val="left" w:pos="361"/>
              </w:tabs>
              <w:spacing w:line="240" w:lineRule="auto"/>
              <w:rPr>
                <w:rFonts w:ascii="Akkurat" w:hAnsi="Akkurat" w:cs="Arial"/>
                <w:b/>
                <w:szCs w:val="18"/>
                <w:lang w:val="en-GB"/>
              </w:rPr>
            </w:pPr>
            <w:r w:rsidRPr="00DB4821">
              <w:rPr>
                <w:rFonts w:ascii="Akkurat-Bold" w:hAnsi="Akkurat-Bold" w:cs="Arial"/>
                <w:bCs/>
                <w:szCs w:val="18"/>
                <w:lang w:val="en-GB"/>
              </w:rPr>
              <w:t>Title</w:t>
            </w:r>
            <w:r w:rsidRPr="00DB4821">
              <w:rPr>
                <w:rFonts w:ascii="Akkurat" w:hAnsi="Akkurat" w:cs="Arial"/>
                <w:b/>
                <w:szCs w:val="18"/>
                <w:lang w:val="en-GB"/>
              </w:rPr>
              <w:t xml:space="preserve"> </w:t>
            </w:r>
            <w:r w:rsidRPr="00DB4821">
              <w:rPr>
                <w:rFonts w:ascii="Akkurat" w:hAnsi="Akkurat" w:cs="Arial"/>
                <w:szCs w:val="18"/>
                <w:lang w:val="en-GB"/>
              </w:rPr>
              <w:t>(as indicated in the course catalogue of the home institution)</w:t>
            </w:r>
            <w:r w:rsidRPr="00DB4821">
              <w:rPr>
                <w:rFonts w:ascii="Akkurat" w:hAnsi="Akkurat" w:cs="Arial"/>
                <w:b/>
                <w:szCs w:val="18"/>
                <w:lang w:val="en-GB"/>
              </w:rPr>
              <w:t xml:space="preserve"> </w:t>
            </w:r>
          </w:p>
          <w:p w14:paraId="16D32961" w14:textId="77777777" w:rsidR="0069113F" w:rsidRPr="00DB4821" w:rsidRDefault="0069113F" w:rsidP="00673DF6">
            <w:pPr>
              <w:tabs>
                <w:tab w:val="left" w:pos="361"/>
              </w:tabs>
              <w:spacing w:line="240" w:lineRule="auto"/>
              <w:rPr>
                <w:rFonts w:ascii="Akkurat" w:hAnsi="Akkurat" w:cs="Arial"/>
                <w:b/>
                <w:szCs w:val="18"/>
                <w:lang w:val="en-GB"/>
              </w:rPr>
            </w:pPr>
            <w:r w:rsidRPr="00DB4821">
              <w:rPr>
                <w:rFonts w:ascii="Akkurat-Bold" w:hAnsi="Akkurat-Bold" w:cs="Arial"/>
                <w:bCs/>
                <w:szCs w:val="18"/>
                <w:lang w:val="en-GB"/>
              </w:rPr>
              <w:t>or other level of equivalence</w:t>
            </w:r>
          </w:p>
        </w:tc>
        <w:tc>
          <w:tcPr>
            <w:tcW w:w="1088" w:type="dxa"/>
            <w:shd w:val="clear" w:color="auto" w:fill="D8D8D8" w:themeFill="background2"/>
            <w:vAlign w:val="center"/>
          </w:tcPr>
          <w:p w14:paraId="3DE72383" w14:textId="77777777" w:rsidR="0069113F" w:rsidRPr="00DB4821" w:rsidRDefault="0069113F" w:rsidP="00F87D95">
            <w:pPr>
              <w:spacing w:line="240" w:lineRule="auto"/>
              <w:jc w:val="center"/>
              <w:rPr>
                <w:rFonts w:ascii="Akkurat" w:hAnsi="Akkurat" w:cs="Arial"/>
                <w:b/>
                <w:szCs w:val="18"/>
                <w:lang w:val="en-GB"/>
              </w:rPr>
            </w:pPr>
            <w:r w:rsidRPr="00DB4821">
              <w:rPr>
                <w:rFonts w:ascii="Akkurat-Bold" w:hAnsi="Akkurat-Bold" w:cs="Arial"/>
                <w:bCs/>
                <w:szCs w:val="18"/>
                <w:lang w:val="en-GB"/>
              </w:rPr>
              <w:t>Credits</w:t>
            </w:r>
          </w:p>
          <w:p w14:paraId="674A380C" w14:textId="77777777" w:rsidR="0069113F" w:rsidRPr="00DB4821" w:rsidRDefault="0069113F" w:rsidP="00F87D95">
            <w:pPr>
              <w:spacing w:line="240" w:lineRule="auto"/>
              <w:jc w:val="center"/>
              <w:rPr>
                <w:rFonts w:ascii="Akkurat" w:hAnsi="Akkurat" w:cs="Arial"/>
                <w:szCs w:val="18"/>
                <w:lang w:val="en-GB"/>
              </w:rPr>
            </w:pPr>
            <w:r w:rsidRPr="00DB4821">
              <w:rPr>
                <w:rFonts w:ascii="Akkurat" w:hAnsi="Akkurat" w:cs="Arial"/>
                <w:szCs w:val="18"/>
                <w:lang w:val="en-GB"/>
              </w:rPr>
              <w:t>(ECTS or equivalence)</w:t>
            </w:r>
          </w:p>
        </w:tc>
      </w:tr>
      <w:tr w:rsidR="00D72D33" w:rsidRPr="00533FDF" w14:paraId="2CBAFB43" w14:textId="77777777" w:rsidTr="0069003C">
        <w:trPr>
          <w:trHeight w:val="340"/>
        </w:trPr>
        <w:tc>
          <w:tcPr>
            <w:tcW w:w="3964" w:type="dxa"/>
          </w:tcPr>
          <w:p w14:paraId="0F2095C6" w14:textId="06337E6E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5BC6B7BF" w14:textId="536B6CCD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7184084E" w14:textId="2BF30AF1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713F8415" w14:textId="2D7BBECA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35A1785F" w14:textId="77777777" w:rsidTr="00045A15">
        <w:trPr>
          <w:trHeight w:val="340"/>
        </w:trPr>
        <w:tc>
          <w:tcPr>
            <w:tcW w:w="3964" w:type="dxa"/>
          </w:tcPr>
          <w:p w14:paraId="5C6B6A44" w14:textId="0D2D412C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highlight w:val="yellow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54DEBC46" w14:textId="5B39CE16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7FE9B6F9" w14:textId="1FB96816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441D5DBA" w14:textId="3323F4C0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  <w:bookmarkEnd w:id="2"/>
          </w:p>
        </w:tc>
      </w:tr>
      <w:tr w:rsidR="00D72D33" w:rsidRPr="00533FDF" w14:paraId="091FCA7F" w14:textId="77777777" w:rsidTr="003A2850">
        <w:trPr>
          <w:trHeight w:val="340"/>
        </w:trPr>
        <w:tc>
          <w:tcPr>
            <w:tcW w:w="3964" w:type="dxa"/>
          </w:tcPr>
          <w:p w14:paraId="2010BC0D" w14:textId="58A85840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6D302431" w14:textId="53A4051F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6AE94B2F" w14:textId="370BF883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12F62CC2" w14:textId="057147F0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5D462632" w14:textId="77777777" w:rsidTr="00D44B4D">
        <w:trPr>
          <w:trHeight w:val="340"/>
        </w:trPr>
        <w:tc>
          <w:tcPr>
            <w:tcW w:w="3964" w:type="dxa"/>
          </w:tcPr>
          <w:p w14:paraId="5EE01375" w14:textId="4A09915A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color w:val="000000"/>
                <w:szCs w:val="18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11AB1AE0" w14:textId="56655C03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6C32BF04" w14:textId="7B7936C2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71D6ECC5" w14:textId="65E18206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3F8A4ECA" w14:textId="77777777" w:rsidTr="002C2EFD">
        <w:trPr>
          <w:trHeight w:val="340"/>
        </w:trPr>
        <w:tc>
          <w:tcPr>
            <w:tcW w:w="3964" w:type="dxa"/>
          </w:tcPr>
          <w:p w14:paraId="4006F3E1" w14:textId="2569BA5D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1A833F84" w14:textId="0987D28F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382862DA" w14:textId="556C9A93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00650C02" w14:textId="17461718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0B637487" w14:textId="77777777" w:rsidTr="007D7F51">
        <w:trPr>
          <w:trHeight w:val="340"/>
        </w:trPr>
        <w:tc>
          <w:tcPr>
            <w:tcW w:w="3964" w:type="dxa"/>
          </w:tcPr>
          <w:p w14:paraId="37FD7FB7" w14:textId="77FAEE29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4E917B7D" w14:textId="3AA567E7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3E3B551C" w14:textId="195FB654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053CDFD4" w14:textId="76F0B14F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36ABF78B" w14:textId="77777777" w:rsidTr="007D7F51">
        <w:trPr>
          <w:trHeight w:val="340"/>
        </w:trPr>
        <w:tc>
          <w:tcPr>
            <w:tcW w:w="3964" w:type="dxa"/>
          </w:tcPr>
          <w:p w14:paraId="2E3E157D" w14:textId="412AE64A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73187C00" w14:textId="768FEC58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0D59F8F3" w14:textId="07E27DE0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4FB039F3" w14:textId="0ACF0961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00A5BBBD" w14:textId="77777777" w:rsidTr="007D7F51">
        <w:trPr>
          <w:trHeight w:val="340"/>
        </w:trPr>
        <w:tc>
          <w:tcPr>
            <w:tcW w:w="3964" w:type="dxa"/>
          </w:tcPr>
          <w:p w14:paraId="26301F47" w14:textId="73030A50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0F93FECF" w14:textId="0A6AED99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3BA2F66F" w14:textId="1703A72F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75D4D2BE" w14:textId="43A79472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3AA32CA5" w14:textId="77777777" w:rsidTr="00AE6114">
        <w:trPr>
          <w:trHeight w:val="340"/>
        </w:trPr>
        <w:tc>
          <w:tcPr>
            <w:tcW w:w="3964" w:type="dxa"/>
          </w:tcPr>
          <w:p w14:paraId="7030C112" w14:textId="756C02FB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color w:val="000000"/>
                <w:szCs w:val="18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276" w:type="dxa"/>
          </w:tcPr>
          <w:p w14:paraId="56E28B38" w14:textId="4329C359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4C03CA4B" w14:textId="02318162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8" w:type="dxa"/>
          </w:tcPr>
          <w:p w14:paraId="48748F1D" w14:textId="0EF6BAD3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533FDF" w14:paraId="7B99BF81" w14:textId="77777777" w:rsidTr="00D72D33">
        <w:trPr>
          <w:trHeight w:val="340"/>
        </w:trPr>
        <w:tc>
          <w:tcPr>
            <w:tcW w:w="3964" w:type="dxa"/>
          </w:tcPr>
          <w:p w14:paraId="1D1F4DEB" w14:textId="72EB1051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t xml:space="preserve">Total </w:t>
            </w:r>
          </w:p>
        </w:tc>
        <w:tc>
          <w:tcPr>
            <w:tcW w:w="1276" w:type="dxa"/>
          </w:tcPr>
          <w:p w14:paraId="083325AD" w14:textId="34381316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3590" w:type="dxa"/>
          </w:tcPr>
          <w:p w14:paraId="2D390D94" w14:textId="771CF184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1088" w:type="dxa"/>
          </w:tcPr>
          <w:p w14:paraId="00CAB54B" w14:textId="2A69E93A" w:rsidR="00D72D33" w:rsidRPr="00533FDF" w:rsidRDefault="00D72D33" w:rsidP="004842B0">
            <w:pPr>
              <w:spacing w:line="240" w:lineRule="auto"/>
              <w:rPr>
                <w:rFonts w:ascii="Akkurat" w:hAnsi="Akkurat" w:cs="Arial"/>
                <w:sz w:val="16"/>
                <w:szCs w:val="16"/>
                <w:lang w:val="en-GB"/>
              </w:rPr>
            </w:pP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instrText xml:space="preserve"> FORMTEXT </w:instrTex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separate"/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noProof/>
                <w:sz w:val="16"/>
                <w:szCs w:val="16"/>
                <w:lang w:val="en-GB"/>
              </w:rPr>
              <w:t> </w:t>
            </w:r>
            <w:r>
              <w:rPr>
                <w:rFonts w:ascii="Akkurat" w:hAnsi="Akkurat" w:cs="Arial"/>
                <w:sz w:val="16"/>
                <w:szCs w:val="16"/>
                <w:lang w:val="en-GB"/>
              </w:rPr>
              <w:fldChar w:fldCharType="end"/>
            </w:r>
          </w:p>
        </w:tc>
      </w:tr>
      <w:tr w:rsidR="00D72D33" w:rsidRPr="006D298E" w14:paraId="5259D38C" w14:textId="77777777" w:rsidTr="00E87E8E">
        <w:tc>
          <w:tcPr>
            <w:tcW w:w="9918" w:type="dxa"/>
            <w:gridSpan w:val="4"/>
          </w:tcPr>
          <w:p w14:paraId="3CCB5ECF" w14:textId="12E6E1C4" w:rsidR="00D72D33" w:rsidRPr="00DB4821" w:rsidRDefault="00D72D33" w:rsidP="00D72D33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r w:rsidRPr="00DB4821">
              <w:rPr>
                <w:rFonts w:ascii="Akkurat" w:hAnsi="Akkurat" w:cs="Arial"/>
                <w:szCs w:val="18"/>
                <w:lang w:val="en-GB"/>
              </w:rPr>
              <w:t xml:space="preserve">Web link to the course catalogue at the host institution describing the learning outcomes: </w:t>
            </w:r>
            <w:r w:rsidRPr="00DB4821">
              <w:rPr>
                <w:rFonts w:ascii="Akkurat" w:hAnsi="Akkurat" w:cs="Arial"/>
                <w:szCs w:val="18"/>
                <w:lang w:val="en-GB"/>
              </w:rPr>
              <w:br/>
            </w:r>
            <w:hyperlink r:id="rId13" w:history="1">
              <w:r w:rsidRPr="00DB4821">
                <w:rPr>
                  <w:rStyle w:val="Lienhypertexte"/>
                  <w:rFonts w:ascii="Akkurat" w:hAnsi="Akkurat" w:cs="Arial"/>
                  <w:color w:val="auto"/>
                  <w:szCs w:val="18"/>
                  <w:lang w:val="en-GB"/>
                </w:rPr>
                <w:t>https://www.hemu.ch/classique</w:t>
              </w:r>
            </w:hyperlink>
          </w:p>
          <w:p w14:paraId="03C596A8" w14:textId="20987D88" w:rsidR="00D72D33" w:rsidRPr="00DB4821" w:rsidRDefault="00D72D33" w:rsidP="00D72D33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hyperlink r:id="rId14" w:history="1">
              <w:r w:rsidRPr="00DB4821">
                <w:rPr>
                  <w:rStyle w:val="Lienhypertexte"/>
                  <w:rFonts w:ascii="Akkurat" w:hAnsi="Akkurat" w:cs="Arial"/>
                  <w:color w:val="auto"/>
                  <w:szCs w:val="18"/>
                  <w:lang w:val="en-GB"/>
                </w:rPr>
                <w:t>https://www.hemu.ch/jazz</w:t>
              </w:r>
            </w:hyperlink>
          </w:p>
          <w:p w14:paraId="08B6AF3A" w14:textId="4CD640A2" w:rsidR="00D72D33" w:rsidRPr="00DB4821" w:rsidRDefault="00D72D33" w:rsidP="00D72D33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  <w:hyperlink r:id="rId15" w:history="1">
              <w:r w:rsidRPr="00DB4821">
                <w:rPr>
                  <w:rStyle w:val="Lienhypertexte"/>
                  <w:rFonts w:ascii="Akkurat" w:hAnsi="Akkurat" w:cs="Arial"/>
                  <w:color w:val="auto"/>
                  <w:szCs w:val="18"/>
                  <w:lang w:val="en-GB"/>
                </w:rPr>
                <w:t>https://www.hemu.ch/musiques-actuelles</w:t>
              </w:r>
            </w:hyperlink>
          </w:p>
          <w:p w14:paraId="5454C015" w14:textId="2C32165E" w:rsidR="00D72D33" w:rsidRPr="00DB4821" w:rsidRDefault="00D72D33" w:rsidP="00D72D33">
            <w:pPr>
              <w:spacing w:line="240" w:lineRule="auto"/>
              <w:rPr>
                <w:rFonts w:ascii="Akkurat" w:hAnsi="Akkurat" w:cs="Arial"/>
                <w:szCs w:val="18"/>
                <w:lang w:val="en-GB"/>
              </w:rPr>
            </w:pPr>
          </w:p>
        </w:tc>
      </w:tr>
    </w:tbl>
    <w:p w14:paraId="337B7D39" w14:textId="1066259D" w:rsidR="00F87D95" w:rsidRPr="00533FDF" w:rsidRDefault="00A65FB7" w:rsidP="00F43A37">
      <w:pPr>
        <w:pStyle w:val="Lead"/>
        <w:rPr>
          <w:rFonts w:ascii="Akkurat" w:hAnsi="Akkurat" w:cs="Arial"/>
          <w:lang w:val="en-GB"/>
        </w:rPr>
      </w:pPr>
      <w:bookmarkStart w:id="3" w:name="_Hlk63863220"/>
      <w:r w:rsidRPr="00533FDF">
        <w:rPr>
          <w:rFonts w:ascii="Akkurat" w:hAnsi="Akkurat" w:cs="Arial"/>
          <w:lang w:val="en-GB"/>
        </w:rPr>
        <w:t xml:space="preserve"> </w:t>
      </w:r>
      <w:bookmarkEnd w:id="3"/>
    </w:p>
    <w:sectPr w:rsidR="00F87D95" w:rsidRPr="00533FDF" w:rsidSect="006B216C">
      <w:headerReference w:type="default" r:id="rId16"/>
      <w:headerReference w:type="first" r:id="rId17"/>
      <w:footerReference w:type="first" r:id="rId18"/>
      <w:pgSz w:w="11906" w:h="16838"/>
      <w:pgMar w:top="1134" w:right="1134" w:bottom="1134" w:left="1134" w:header="567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E4443" w14:textId="77777777" w:rsidR="00E936F6" w:rsidRDefault="00E936F6" w:rsidP="00F91D37">
      <w:pPr>
        <w:spacing w:line="240" w:lineRule="auto"/>
      </w:pPr>
      <w:r>
        <w:separator/>
      </w:r>
    </w:p>
  </w:endnote>
  <w:endnote w:type="continuationSeparator" w:id="0">
    <w:p w14:paraId="72DD9E9F" w14:textId="77777777" w:rsidR="00E936F6" w:rsidRDefault="00E936F6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kurat Pro">
    <w:altName w:val="Cambria"/>
    <w:panose1 w:val="00000000000000000000"/>
    <w:charset w:val="00"/>
    <w:family w:val="swiss"/>
    <w:notTrueType/>
    <w:pitch w:val="variable"/>
    <w:sig w:usb0="A00000AF" w:usb1="4000316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eHaasGroteskText St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vetia-Emoji">
    <w:panose1 w:val="000000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Akkurat">
    <w:panose1 w:val="02000503040000020004"/>
    <w:charset w:val="00"/>
    <w:family w:val="auto"/>
    <w:pitch w:val="variable"/>
    <w:sig w:usb0="800000AF" w:usb1="4000204A" w:usb2="00000000" w:usb3="00000000" w:csb0="00000001" w:csb1="00000000"/>
  </w:font>
  <w:font w:name="Akkurat-Bold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881C2" w14:textId="32AD7131" w:rsidR="006B216C" w:rsidRDefault="006B216C" w:rsidP="006B216C">
    <w:pPr>
      <w:pStyle w:val="Pieddepage"/>
      <w:jc w:val="right"/>
    </w:pPr>
    <w:r>
      <w:rPr>
        <w:noProof/>
      </w:rPr>
      <w:drawing>
        <wp:inline distT="0" distB="0" distL="0" distR="0" wp14:anchorId="42DC350D" wp14:editId="7D419ED2">
          <wp:extent cx="1751318" cy="581026"/>
          <wp:effectExtent l="0" t="0" r="1905" b="0"/>
          <wp:docPr id="2055512092" name="Image 3" descr="Une image contenant texte, Police, logo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512092" name="Image 3" descr="Une image contenant texte, Police, logo, conception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6482" cy="589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394B7" w14:textId="77777777" w:rsidR="00E936F6" w:rsidRPr="0025086B" w:rsidRDefault="00E936F6" w:rsidP="0025086B">
      <w:pPr>
        <w:pStyle w:val="Pieddepage"/>
        <w:rPr>
          <w:color w:val="000000" w:themeColor="text1"/>
        </w:rPr>
      </w:pPr>
    </w:p>
  </w:footnote>
  <w:footnote w:type="continuationSeparator" w:id="0">
    <w:p w14:paraId="3F9D1E1A" w14:textId="77777777" w:rsidR="00E936F6" w:rsidRDefault="00E936F6" w:rsidP="00F91D37">
      <w:pPr>
        <w:spacing w:line="240" w:lineRule="auto"/>
      </w:pPr>
      <w:r>
        <w:continuationSeparator/>
      </w:r>
    </w:p>
  </w:footnote>
  <w:footnote w:id="1">
    <w:p w14:paraId="09989B66" w14:textId="77777777" w:rsidR="00143B87" w:rsidRPr="00E61D5D" w:rsidRDefault="00143B87" w:rsidP="00143B87">
      <w:pPr>
        <w:pStyle w:val="Notedebasdepage"/>
        <w:rPr>
          <w:rFonts w:ascii="Arial" w:hAnsi="Arial" w:cs="Arial"/>
          <w:szCs w:val="14"/>
          <w:lang w:val="en-US"/>
        </w:rPr>
      </w:pPr>
      <w:r w:rsidRPr="00E61D5D">
        <w:rPr>
          <w:rStyle w:val="Appelnotedebasdep"/>
          <w:rFonts w:ascii="Arial" w:hAnsi="Arial" w:cs="Arial"/>
          <w:szCs w:val="14"/>
        </w:rPr>
        <w:footnoteRef/>
      </w:r>
      <w:r w:rsidRPr="00E61D5D">
        <w:rPr>
          <w:rFonts w:ascii="Arial" w:hAnsi="Arial" w:cs="Arial"/>
          <w:szCs w:val="14"/>
          <w:lang w:val="en-US"/>
        </w:rPr>
        <w:t xml:space="preserve"> </w:t>
      </w:r>
      <w:r w:rsidRPr="00E61D5D">
        <w:rPr>
          <w:rFonts w:ascii="Arial" w:hAnsi="Arial" w:cs="Arial"/>
          <w:szCs w:val="14"/>
          <w:lang w:val="en-US"/>
        </w:rPr>
        <w:tab/>
      </w:r>
      <w:bookmarkStart w:id="0" w:name="_Hlk63864776"/>
      <w:r w:rsidRPr="00E61D5D">
        <w:rPr>
          <w:rFonts w:ascii="Arial" w:hAnsi="Arial" w:cs="Arial"/>
          <w:szCs w:val="14"/>
          <w:lang w:val="en-US"/>
        </w:rPr>
        <w:t>This document uses gender-neutral language.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9FF5" w14:textId="77777777" w:rsidR="00E936F6" w:rsidRDefault="00E936F6">
    <w:pPr>
      <w:pStyle w:val="En-tte"/>
    </w:pPr>
    <w:r>
      <w:rPr>
        <w:noProof/>
        <w:lang w:val="fr-CH" w:eastAsia="fr-CH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40AB20B3" wp14:editId="6103F39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360000" cy="36000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A54159" id="Rechteck 4" o:spid="_x0000_s1026" style="position:absolute;margin-left:-22.85pt;margin-top:0;width:28.35pt;height:28.35pt;z-index:2516828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" filled="f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04493" w14:textId="514904ED" w:rsidR="00E936F6" w:rsidRDefault="005363B4" w:rsidP="005363B4">
    <w:pPr>
      <w:pStyle w:val="En-tte"/>
      <w:tabs>
        <w:tab w:val="clear" w:pos="4536"/>
        <w:tab w:val="clear" w:pos="9072"/>
        <w:tab w:val="left" w:pos="8685"/>
      </w:tabs>
      <w:spacing w:line="240" w:lineRule="auto"/>
      <w:jc w:val="right"/>
    </w:pPr>
    <w:r>
      <w:rPr>
        <w:noProof/>
      </w:rPr>
      <w:drawing>
        <wp:inline distT="0" distB="0" distL="0" distR="0" wp14:anchorId="2AAD0C72" wp14:editId="1B06CA2D">
          <wp:extent cx="1461770" cy="807628"/>
          <wp:effectExtent l="0" t="0" r="5080" b="0"/>
          <wp:docPr id="1897787859" name="Image 2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787859" name="Image 2" descr="Une image contenant texte, Police, Graphique, logo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8935" cy="811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72D50D" w14:textId="77777777" w:rsidR="005363B4" w:rsidRPr="00605B2F" w:rsidRDefault="005363B4" w:rsidP="005363B4">
    <w:pPr>
      <w:pStyle w:val="En-tte"/>
      <w:tabs>
        <w:tab w:val="clear" w:pos="4536"/>
        <w:tab w:val="clear" w:pos="9072"/>
        <w:tab w:val="left" w:pos="8685"/>
      </w:tabs>
      <w:spacing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6A35F6"/>
    <w:multiLevelType w:val="multilevel"/>
    <w:tmpl w:val="73B692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F6EE7"/>
    <w:multiLevelType w:val="multilevel"/>
    <w:tmpl w:val="AE72F534"/>
    <w:lvl w:ilvl="0">
      <w:start w:val="1"/>
      <w:numFmt w:val="bullet"/>
      <w:lvlText w:val=""/>
      <w:lvlJc w:val="left"/>
      <w:pPr>
        <w:tabs>
          <w:tab w:val="num" w:pos="6"/>
        </w:tabs>
        <w:ind w:left="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726"/>
        </w:tabs>
        <w:ind w:left="726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446"/>
        </w:tabs>
        <w:ind w:left="1446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166"/>
        </w:tabs>
        <w:ind w:left="2166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606"/>
        </w:tabs>
        <w:ind w:left="3606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326"/>
        </w:tabs>
        <w:ind w:left="4326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5766"/>
        </w:tabs>
        <w:ind w:left="5766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DFD077A"/>
    <w:multiLevelType w:val="hybridMultilevel"/>
    <w:tmpl w:val="4DAAD5F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5090A"/>
    <w:multiLevelType w:val="hybridMultilevel"/>
    <w:tmpl w:val="95ECEA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0D46FD"/>
    <w:multiLevelType w:val="multilevel"/>
    <w:tmpl w:val="C5CA7E8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bullet"/>
      <w:lvlText w:val="–"/>
      <w:lvlJc w:val="left"/>
      <w:pPr>
        <w:ind w:left="1985" w:hanging="284"/>
      </w:pPr>
      <w:rPr>
        <w:rFonts w:ascii="NeueHaasGroteskText Std" w:hAnsi="NeueHaasGroteskText Std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C77022B"/>
    <w:multiLevelType w:val="multilevel"/>
    <w:tmpl w:val="B1942C62"/>
    <w:lvl w:ilvl="0">
      <w:start w:val="1"/>
      <w:numFmt w:val="decimal"/>
      <w:pStyle w:val="berschrift1nummeriert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bullet"/>
      <w:lvlText w:val="–"/>
      <w:lvlJc w:val="left"/>
      <w:pPr>
        <w:ind w:left="1985" w:hanging="284"/>
      </w:pPr>
      <w:rPr>
        <w:rFonts w:ascii="NeueHaasGroteskText Std" w:hAnsi="NeueHaasGroteskText Std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pStyle w:val="Nummerierung1"/>
      <w:lvlText w:val="%8"/>
      <w:lvlJc w:val="left"/>
      <w:pPr>
        <w:ind w:left="567" w:hanging="567"/>
      </w:pPr>
      <w:rPr>
        <w:rFonts w:asciiTheme="minorHAnsi" w:hAnsiTheme="minorHAnsi" w:hint="default"/>
        <w:b w:val="0"/>
        <w:i w:val="0"/>
        <w:color w:val="000000" w:themeColor="text1"/>
      </w:rPr>
    </w:lvl>
    <w:lvl w:ilvl="8">
      <w:start w:val="1"/>
      <w:numFmt w:val="decimal"/>
      <w:lvlText w:val="%9."/>
      <w:lvlJc w:val="left"/>
      <w:pPr>
        <w:ind w:left="567" w:hanging="567"/>
      </w:pPr>
      <w:rPr>
        <w:rFonts w:asciiTheme="minorHAnsi" w:hAnsiTheme="minorHAnsi" w:hint="default"/>
        <w:b w:val="0"/>
        <w:i w:val="0"/>
        <w:color w:val="000000" w:themeColor="text1"/>
      </w:rPr>
    </w:lvl>
  </w:abstractNum>
  <w:abstractNum w:abstractNumId="22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F69697B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="Calibri" w:hAnsi="Calibri" w:cs="Times New Roman" w:hint="default"/>
      </w:rPr>
    </w:lvl>
    <w:lvl w:ilvl="1">
      <w:start w:val="1"/>
      <w:numFmt w:val="bullet"/>
      <w:pStyle w:val="Aufzhlung2"/>
      <w:lvlText w:val="–"/>
      <w:lvlJc w:val="left"/>
      <w:pPr>
        <w:ind w:left="567" w:hanging="283"/>
      </w:pPr>
      <w:rPr>
        <w:rFonts w:ascii="Akkurat Pro" w:hAnsi="Akkurat Pro" w:cs="Times New Roman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="Arial" w:hAnsi="Arial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864DA"/>
    <w:multiLevelType w:val="hybridMultilevel"/>
    <w:tmpl w:val="73B692E2"/>
    <w:lvl w:ilvl="0" w:tplc="5DB4388E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125140">
    <w:abstractNumId w:val="9"/>
  </w:num>
  <w:num w:numId="2" w16cid:durableId="145052795">
    <w:abstractNumId w:val="7"/>
  </w:num>
  <w:num w:numId="3" w16cid:durableId="767850104">
    <w:abstractNumId w:val="6"/>
  </w:num>
  <w:num w:numId="4" w16cid:durableId="2106607196">
    <w:abstractNumId w:val="5"/>
  </w:num>
  <w:num w:numId="5" w16cid:durableId="1872374135">
    <w:abstractNumId w:val="4"/>
  </w:num>
  <w:num w:numId="6" w16cid:durableId="1987780122">
    <w:abstractNumId w:val="8"/>
  </w:num>
  <w:num w:numId="7" w16cid:durableId="1222793094">
    <w:abstractNumId w:val="3"/>
  </w:num>
  <w:num w:numId="8" w16cid:durableId="1640964299">
    <w:abstractNumId w:val="2"/>
  </w:num>
  <w:num w:numId="9" w16cid:durableId="2006467685">
    <w:abstractNumId w:val="1"/>
  </w:num>
  <w:num w:numId="10" w16cid:durableId="930353921">
    <w:abstractNumId w:val="0"/>
  </w:num>
  <w:num w:numId="11" w16cid:durableId="452603288">
    <w:abstractNumId w:val="25"/>
  </w:num>
  <w:num w:numId="12" w16cid:durableId="57285701">
    <w:abstractNumId w:val="20"/>
  </w:num>
  <w:num w:numId="13" w16cid:durableId="1238518954">
    <w:abstractNumId w:val="16"/>
  </w:num>
  <w:num w:numId="14" w16cid:durableId="2114519683">
    <w:abstractNumId w:val="28"/>
  </w:num>
  <w:num w:numId="15" w16cid:durableId="1276983215">
    <w:abstractNumId w:val="27"/>
  </w:num>
  <w:num w:numId="16" w16cid:durableId="2084452345">
    <w:abstractNumId w:val="12"/>
  </w:num>
  <w:num w:numId="17" w16cid:durableId="1935938490">
    <w:abstractNumId w:val="17"/>
  </w:num>
  <w:num w:numId="18" w16cid:durableId="17848841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30173491">
    <w:abstractNumId w:val="24"/>
  </w:num>
  <w:num w:numId="20" w16cid:durableId="155921799">
    <w:abstractNumId w:val="15"/>
  </w:num>
  <w:num w:numId="21" w16cid:durableId="1140923490">
    <w:abstractNumId w:val="23"/>
  </w:num>
  <w:num w:numId="22" w16cid:durableId="34620709">
    <w:abstractNumId w:val="22"/>
  </w:num>
  <w:num w:numId="23" w16cid:durableId="2016609542">
    <w:abstractNumId w:val="13"/>
  </w:num>
  <w:num w:numId="24" w16cid:durableId="964503154">
    <w:abstractNumId w:val="19"/>
  </w:num>
  <w:num w:numId="25" w16cid:durableId="413860765">
    <w:abstractNumId w:val="26"/>
  </w:num>
  <w:num w:numId="26" w16cid:durableId="1147935081">
    <w:abstractNumId w:val="10"/>
  </w:num>
  <w:num w:numId="27" w16cid:durableId="699628235">
    <w:abstractNumId w:val="19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134" w:hanging="1134"/>
        </w:pPr>
        <w:rPr>
          <w:rFonts w:hint="default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985" w:hanging="284"/>
        </w:pPr>
        <w:rPr>
          <w:rFonts w:ascii="NeueHaasGroteskText Std" w:hAnsi="NeueHaasGroteskText Std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none"/>
        <w:lvlText w:val="1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1.1"/>
        <w:lvlJc w:val="left"/>
        <w:pPr>
          <w:ind w:left="567" w:hanging="567"/>
        </w:pPr>
        <w:rPr>
          <w:rFonts w:hint="default"/>
        </w:rPr>
      </w:lvl>
    </w:lvlOverride>
  </w:num>
  <w:num w:numId="28" w16cid:durableId="622157940">
    <w:abstractNumId w:val="21"/>
  </w:num>
  <w:num w:numId="29" w16cid:durableId="420831346">
    <w:abstractNumId w:val="21"/>
    <w:lvlOverride w:ilvl="0">
      <w:lvl w:ilvl="0">
        <w:start w:val="1"/>
        <w:numFmt w:val="decimal"/>
        <w:pStyle w:val="berschrift1nummeriert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nummeriert"/>
        <w:lvlText w:val="%1.%2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nummeriert"/>
        <w:lvlText w:val="%1.%2.%3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nummeriert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134" w:hanging="1134"/>
        </w:pPr>
        <w:rPr>
          <w:rFonts w:hint="default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985" w:hanging="284"/>
        </w:pPr>
        <w:rPr>
          <w:rFonts w:ascii="NeueHaasGroteskText Std" w:hAnsi="NeueHaasGroteskText Std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none"/>
        <w:pStyle w:val="Nummerierung1"/>
        <w:lvlText w:val="1."/>
        <w:lvlJc w:val="left"/>
        <w:pPr>
          <w:ind w:left="567" w:hanging="567"/>
        </w:pPr>
        <w:rPr>
          <w:rFonts w:asciiTheme="minorHAnsi" w:hAnsiTheme="minorHAnsi" w:hint="default"/>
          <w:b w:val="0"/>
          <w:i w:val="0"/>
          <w:color w:val="000000" w:themeColor="text1"/>
        </w:rPr>
      </w:lvl>
    </w:lvlOverride>
    <w:lvlOverride w:ilvl="8">
      <w:lvl w:ilvl="8">
        <w:start w:val="1"/>
        <w:numFmt w:val="none"/>
        <w:lvlText w:val="1.1"/>
        <w:lvlJc w:val="left"/>
        <w:pPr>
          <w:ind w:left="567" w:hanging="567"/>
        </w:pPr>
        <w:rPr>
          <w:rFonts w:asciiTheme="minorHAnsi" w:hAnsiTheme="minorHAnsi" w:hint="default"/>
          <w:b w:val="0"/>
          <w:i w:val="0"/>
          <w:color w:val="000000" w:themeColor="text1"/>
        </w:rPr>
      </w:lvl>
    </w:lvlOverride>
  </w:num>
  <w:num w:numId="30" w16cid:durableId="880289500">
    <w:abstractNumId w:val="21"/>
  </w:num>
  <w:num w:numId="31" w16cid:durableId="651562483">
    <w:abstractNumId w:val="21"/>
  </w:num>
  <w:num w:numId="32" w16cid:durableId="376397262">
    <w:abstractNumId w:val="21"/>
  </w:num>
  <w:num w:numId="33" w16cid:durableId="770510663">
    <w:abstractNumId w:val="21"/>
  </w:num>
  <w:num w:numId="34" w16cid:durableId="75790970">
    <w:abstractNumId w:val="14"/>
  </w:num>
  <w:num w:numId="35" w16cid:durableId="1269773648">
    <w:abstractNumId w:val="21"/>
  </w:num>
  <w:num w:numId="36" w16cid:durableId="1430931799">
    <w:abstractNumId w:val="21"/>
  </w:num>
  <w:num w:numId="37" w16cid:durableId="1836260649">
    <w:abstractNumId w:val="21"/>
  </w:num>
  <w:num w:numId="38" w16cid:durableId="1875342911">
    <w:abstractNumId w:val="21"/>
  </w:num>
  <w:num w:numId="39" w16cid:durableId="1180511166">
    <w:abstractNumId w:val="21"/>
  </w:num>
  <w:num w:numId="40" w16cid:durableId="54398817">
    <w:abstractNumId w:val="21"/>
  </w:num>
  <w:num w:numId="41" w16cid:durableId="1425495676">
    <w:abstractNumId w:val="21"/>
  </w:num>
  <w:num w:numId="42" w16cid:durableId="729381206">
    <w:abstractNumId w:val="21"/>
  </w:num>
  <w:num w:numId="43" w16cid:durableId="3019549">
    <w:abstractNumId w:val="21"/>
  </w:num>
  <w:num w:numId="44" w16cid:durableId="1054235308">
    <w:abstractNumId w:val="18"/>
  </w:num>
  <w:num w:numId="45" w16cid:durableId="1829010469">
    <w:abstractNumId w:val="21"/>
  </w:num>
  <w:num w:numId="46" w16cid:durableId="1050373819">
    <w:abstractNumId w:val="21"/>
  </w:num>
  <w:num w:numId="47" w16cid:durableId="942953458">
    <w:abstractNumId w:val="21"/>
  </w:num>
  <w:num w:numId="48" w16cid:durableId="186143907">
    <w:abstractNumId w:val="21"/>
  </w:num>
  <w:num w:numId="49" w16cid:durableId="18955788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de-CH" w:vendorID="64" w:dllVersion="4096" w:nlCheck="1" w:checkStyle="0"/>
  <w:activeWritingStyle w:appName="MSWord" w:lang="fr-CH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proofState w:spelling="clean"/>
  <w:documentProtection w:edit="forms" w:enforcement="1" w:cryptProviderType="rsaAES" w:cryptAlgorithmClass="hash" w:cryptAlgorithmType="typeAny" w:cryptAlgorithmSid="14" w:cryptSpinCount="100000" w:hash="2rn42Hqyju1V8whlJVYrDdpdfRAjsDhb5nL0DalBnLZF3Mt95vOqFac/RsuyCaM1bvJg1oOP97CV7dn5ZPrrZA==" w:salt="IqPeDvvfpEjd/E1YDeUtY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B2F"/>
    <w:rsid w:val="00002978"/>
    <w:rsid w:val="00005181"/>
    <w:rsid w:val="00007CA4"/>
    <w:rsid w:val="0001010F"/>
    <w:rsid w:val="00017C67"/>
    <w:rsid w:val="0002210A"/>
    <w:rsid w:val="000266B7"/>
    <w:rsid w:val="00036EAD"/>
    <w:rsid w:val="000409C8"/>
    <w:rsid w:val="00041700"/>
    <w:rsid w:val="0005622D"/>
    <w:rsid w:val="00063BC2"/>
    <w:rsid w:val="000701F1"/>
    <w:rsid w:val="00071780"/>
    <w:rsid w:val="000765D1"/>
    <w:rsid w:val="000877DE"/>
    <w:rsid w:val="00094131"/>
    <w:rsid w:val="00096E8E"/>
    <w:rsid w:val="000A11A1"/>
    <w:rsid w:val="000B595D"/>
    <w:rsid w:val="000C22A4"/>
    <w:rsid w:val="000C49C1"/>
    <w:rsid w:val="000D1743"/>
    <w:rsid w:val="000D63A9"/>
    <w:rsid w:val="000E33D0"/>
    <w:rsid w:val="000E756F"/>
    <w:rsid w:val="000F38F7"/>
    <w:rsid w:val="000F4867"/>
    <w:rsid w:val="000F655A"/>
    <w:rsid w:val="00102345"/>
    <w:rsid w:val="00106688"/>
    <w:rsid w:val="00107F09"/>
    <w:rsid w:val="00112D80"/>
    <w:rsid w:val="001134C7"/>
    <w:rsid w:val="00113CB8"/>
    <w:rsid w:val="0012151C"/>
    <w:rsid w:val="00130921"/>
    <w:rsid w:val="001375AB"/>
    <w:rsid w:val="00140713"/>
    <w:rsid w:val="00143B87"/>
    <w:rsid w:val="00144122"/>
    <w:rsid w:val="001531C0"/>
    <w:rsid w:val="00154677"/>
    <w:rsid w:val="00156ACE"/>
    <w:rsid w:val="00157856"/>
    <w:rsid w:val="00167916"/>
    <w:rsid w:val="00177030"/>
    <w:rsid w:val="00180513"/>
    <w:rsid w:val="00186742"/>
    <w:rsid w:val="001C7192"/>
    <w:rsid w:val="001D6A15"/>
    <w:rsid w:val="001F4A7E"/>
    <w:rsid w:val="001F4B8C"/>
    <w:rsid w:val="00205B1D"/>
    <w:rsid w:val="00213BD0"/>
    <w:rsid w:val="00215AAE"/>
    <w:rsid w:val="002226F1"/>
    <w:rsid w:val="00222D44"/>
    <w:rsid w:val="0022685B"/>
    <w:rsid w:val="00226C04"/>
    <w:rsid w:val="00226FC5"/>
    <w:rsid w:val="00230CC7"/>
    <w:rsid w:val="0023205B"/>
    <w:rsid w:val="002464F1"/>
    <w:rsid w:val="0025086B"/>
    <w:rsid w:val="0025644A"/>
    <w:rsid w:val="00260A3C"/>
    <w:rsid w:val="00267B8C"/>
    <w:rsid w:val="00267F71"/>
    <w:rsid w:val="00283F82"/>
    <w:rsid w:val="00287E39"/>
    <w:rsid w:val="00290E37"/>
    <w:rsid w:val="002B5BC0"/>
    <w:rsid w:val="002C3F5D"/>
    <w:rsid w:val="002D38AE"/>
    <w:rsid w:val="002E1DF3"/>
    <w:rsid w:val="002E2F95"/>
    <w:rsid w:val="002F06AA"/>
    <w:rsid w:val="002F68A2"/>
    <w:rsid w:val="0030245A"/>
    <w:rsid w:val="00316FCD"/>
    <w:rsid w:val="0032330D"/>
    <w:rsid w:val="00325695"/>
    <w:rsid w:val="00327332"/>
    <w:rsid w:val="00331CA6"/>
    <w:rsid w:val="00333A1B"/>
    <w:rsid w:val="00334856"/>
    <w:rsid w:val="00350387"/>
    <w:rsid w:val="003514EE"/>
    <w:rsid w:val="00362E16"/>
    <w:rsid w:val="00364EE3"/>
    <w:rsid w:val="00372E9E"/>
    <w:rsid w:val="003757E4"/>
    <w:rsid w:val="00375834"/>
    <w:rsid w:val="0039200F"/>
    <w:rsid w:val="003A5A44"/>
    <w:rsid w:val="003B47CE"/>
    <w:rsid w:val="003D0FAA"/>
    <w:rsid w:val="003D2E39"/>
    <w:rsid w:val="003D4B76"/>
    <w:rsid w:val="003F1A56"/>
    <w:rsid w:val="00401AE9"/>
    <w:rsid w:val="004021B4"/>
    <w:rsid w:val="00426F81"/>
    <w:rsid w:val="00430FC2"/>
    <w:rsid w:val="004349BE"/>
    <w:rsid w:val="0044371B"/>
    <w:rsid w:val="004605C9"/>
    <w:rsid w:val="004737F4"/>
    <w:rsid w:val="0047472C"/>
    <w:rsid w:val="004804B9"/>
    <w:rsid w:val="004842B0"/>
    <w:rsid w:val="00486DBB"/>
    <w:rsid w:val="00494FD7"/>
    <w:rsid w:val="004A039B"/>
    <w:rsid w:val="004B0FDB"/>
    <w:rsid w:val="004B1A45"/>
    <w:rsid w:val="004B4A08"/>
    <w:rsid w:val="004B5F12"/>
    <w:rsid w:val="004C1329"/>
    <w:rsid w:val="004C3880"/>
    <w:rsid w:val="004C47EB"/>
    <w:rsid w:val="004D0F2F"/>
    <w:rsid w:val="004D179F"/>
    <w:rsid w:val="004D5B31"/>
    <w:rsid w:val="004F4427"/>
    <w:rsid w:val="00500294"/>
    <w:rsid w:val="00506434"/>
    <w:rsid w:val="00511A56"/>
    <w:rsid w:val="00513228"/>
    <w:rsid w:val="005149D6"/>
    <w:rsid w:val="00515033"/>
    <w:rsid w:val="00526C93"/>
    <w:rsid w:val="005274B0"/>
    <w:rsid w:val="00533FDF"/>
    <w:rsid w:val="00535607"/>
    <w:rsid w:val="00535EA2"/>
    <w:rsid w:val="005363B4"/>
    <w:rsid w:val="00537410"/>
    <w:rsid w:val="00550787"/>
    <w:rsid w:val="00565D03"/>
    <w:rsid w:val="00572F14"/>
    <w:rsid w:val="00582A4B"/>
    <w:rsid w:val="00590178"/>
    <w:rsid w:val="00591832"/>
    <w:rsid w:val="00592841"/>
    <w:rsid w:val="005A32A5"/>
    <w:rsid w:val="005A662C"/>
    <w:rsid w:val="005B1375"/>
    <w:rsid w:val="005B1BF2"/>
    <w:rsid w:val="005B4DEC"/>
    <w:rsid w:val="005B6FD0"/>
    <w:rsid w:val="005B7EA8"/>
    <w:rsid w:val="005C49A0"/>
    <w:rsid w:val="005C6148"/>
    <w:rsid w:val="005D4706"/>
    <w:rsid w:val="005E5C1E"/>
    <w:rsid w:val="005E70D4"/>
    <w:rsid w:val="005F0D18"/>
    <w:rsid w:val="005F79F1"/>
    <w:rsid w:val="006044D5"/>
    <w:rsid w:val="00605B2F"/>
    <w:rsid w:val="00611B59"/>
    <w:rsid w:val="00622FDC"/>
    <w:rsid w:val="00625020"/>
    <w:rsid w:val="0062675E"/>
    <w:rsid w:val="006313B6"/>
    <w:rsid w:val="00637DA6"/>
    <w:rsid w:val="00642F26"/>
    <w:rsid w:val="00644977"/>
    <w:rsid w:val="006509AD"/>
    <w:rsid w:val="0065274C"/>
    <w:rsid w:val="006606D5"/>
    <w:rsid w:val="00664A73"/>
    <w:rsid w:val="006719CE"/>
    <w:rsid w:val="00671A77"/>
    <w:rsid w:val="00673DF6"/>
    <w:rsid w:val="00686D14"/>
    <w:rsid w:val="00687ED7"/>
    <w:rsid w:val="0069113F"/>
    <w:rsid w:val="006B216C"/>
    <w:rsid w:val="006B2B43"/>
    <w:rsid w:val="006C5CD6"/>
    <w:rsid w:val="006D298E"/>
    <w:rsid w:val="006D577F"/>
    <w:rsid w:val="006E0F4E"/>
    <w:rsid w:val="006F0345"/>
    <w:rsid w:val="006F0469"/>
    <w:rsid w:val="006F18A0"/>
    <w:rsid w:val="0070038C"/>
    <w:rsid w:val="007040B6"/>
    <w:rsid w:val="00705076"/>
    <w:rsid w:val="00710E38"/>
    <w:rsid w:val="00711147"/>
    <w:rsid w:val="00711265"/>
    <w:rsid w:val="0072760A"/>
    <w:rsid w:val="007277E3"/>
    <w:rsid w:val="00731A17"/>
    <w:rsid w:val="00734458"/>
    <w:rsid w:val="007419CF"/>
    <w:rsid w:val="0074487E"/>
    <w:rsid w:val="00746273"/>
    <w:rsid w:val="00755529"/>
    <w:rsid w:val="00756968"/>
    <w:rsid w:val="00756FC5"/>
    <w:rsid w:val="00761676"/>
    <w:rsid w:val="00763E83"/>
    <w:rsid w:val="007744E5"/>
    <w:rsid w:val="00774E70"/>
    <w:rsid w:val="00776D80"/>
    <w:rsid w:val="00782F13"/>
    <w:rsid w:val="0078439C"/>
    <w:rsid w:val="00793FE9"/>
    <w:rsid w:val="00796CEE"/>
    <w:rsid w:val="007B77E9"/>
    <w:rsid w:val="007C0273"/>
    <w:rsid w:val="007C0B2A"/>
    <w:rsid w:val="007D3121"/>
    <w:rsid w:val="007E0460"/>
    <w:rsid w:val="007E44EA"/>
    <w:rsid w:val="007E7A08"/>
    <w:rsid w:val="00805A18"/>
    <w:rsid w:val="00834EB2"/>
    <w:rsid w:val="00840E75"/>
    <w:rsid w:val="00841B44"/>
    <w:rsid w:val="0084317E"/>
    <w:rsid w:val="00857D8A"/>
    <w:rsid w:val="00860AB1"/>
    <w:rsid w:val="0086247A"/>
    <w:rsid w:val="008629E7"/>
    <w:rsid w:val="00870017"/>
    <w:rsid w:val="00883CC4"/>
    <w:rsid w:val="00885749"/>
    <w:rsid w:val="008955D3"/>
    <w:rsid w:val="008957DE"/>
    <w:rsid w:val="008C3415"/>
    <w:rsid w:val="008C40CD"/>
    <w:rsid w:val="008D269A"/>
    <w:rsid w:val="008D65AE"/>
    <w:rsid w:val="008D7B90"/>
    <w:rsid w:val="008E7AD3"/>
    <w:rsid w:val="008F350A"/>
    <w:rsid w:val="00902F91"/>
    <w:rsid w:val="00907BC0"/>
    <w:rsid w:val="009144D5"/>
    <w:rsid w:val="00915E30"/>
    <w:rsid w:val="00920B7F"/>
    <w:rsid w:val="0093297E"/>
    <w:rsid w:val="0093619F"/>
    <w:rsid w:val="009427E5"/>
    <w:rsid w:val="00942A06"/>
    <w:rsid w:val="009454B7"/>
    <w:rsid w:val="00945CEE"/>
    <w:rsid w:val="009613D8"/>
    <w:rsid w:val="0096434C"/>
    <w:rsid w:val="00967CDD"/>
    <w:rsid w:val="00974275"/>
    <w:rsid w:val="00993A71"/>
    <w:rsid w:val="00995CBA"/>
    <w:rsid w:val="0099678C"/>
    <w:rsid w:val="009A1EA9"/>
    <w:rsid w:val="009B0C96"/>
    <w:rsid w:val="009B1727"/>
    <w:rsid w:val="009B4911"/>
    <w:rsid w:val="009C222B"/>
    <w:rsid w:val="009C3183"/>
    <w:rsid w:val="009C67A8"/>
    <w:rsid w:val="009D183E"/>
    <w:rsid w:val="009D201B"/>
    <w:rsid w:val="009D5D9C"/>
    <w:rsid w:val="009E2171"/>
    <w:rsid w:val="009E4762"/>
    <w:rsid w:val="009F4A8A"/>
    <w:rsid w:val="00A000BC"/>
    <w:rsid w:val="00A06F53"/>
    <w:rsid w:val="00A155C1"/>
    <w:rsid w:val="00A17FA4"/>
    <w:rsid w:val="00A2081D"/>
    <w:rsid w:val="00A2189B"/>
    <w:rsid w:val="00A25106"/>
    <w:rsid w:val="00A36D00"/>
    <w:rsid w:val="00A57815"/>
    <w:rsid w:val="00A62F82"/>
    <w:rsid w:val="00A65FB7"/>
    <w:rsid w:val="00A70490"/>
    <w:rsid w:val="00A705A4"/>
    <w:rsid w:val="00A70CDC"/>
    <w:rsid w:val="00A7133D"/>
    <w:rsid w:val="00A76B2E"/>
    <w:rsid w:val="00A90BD1"/>
    <w:rsid w:val="00AB4A24"/>
    <w:rsid w:val="00AB5C53"/>
    <w:rsid w:val="00AC2D5B"/>
    <w:rsid w:val="00AD36B2"/>
    <w:rsid w:val="00AF47AE"/>
    <w:rsid w:val="00AF7CA8"/>
    <w:rsid w:val="00B019E3"/>
    <w:rsid w:val="00B05881"/>
    <w:rsid w:val="00B11A9B"/>
    <w:rsid w:val="00B32ABB"/>
    <w:rsid w:val="00B3766D"/>
    <w:rsid w:val="00B41FD3"/>
    <w:rsid w:val="00B426D3"/>
    <w:rsid w:val="00B431DE"/>
    <w:rsid w:val="00B46D72"/>
    <w:rsid w:val="00B65104"/>
    <w:rsid w:val="00B66614"/>
    <w:rsid w:val="00B70D03"/>
    <w:rsid w:val="00B71B95"/>
    <w:rsid w:val="00B75821"/>
    <w:rsid w:val="00B803E7"/>
    <w:rsid w:val="00B82E14"/>
    <w:rsid w:val="00B8504C"/>
    <w:rsid w:val="00B855C1"/>
    <w:rsid w:val="00BA33DE"/>
    <w:rsid w:val="00BA4DDE"/>
    <w:rsid w:val="00BA7D83"/>
    <w:rsid w:val="00BC655F"/>
    <w:rsid w:val="00BD45B8"/>
    <w:rsid w:val="00BE009B"/>
    <w:rsid w:val="00BE1E62"/>
    <w:rsid w:val="00BF7052"/>
    <w:rsid w:val="00C03FEA"/>
    <w:rsid w:val="00C05FAB"/>
    <w:rsid w:val="00C116FE"/>
    <w:rsid w:val="00C138A7"/>
    <w:rsid w:val="00C26CCC"/>
    <w:rsid w:val="00C36AC2"/>
    <w:rsid w:val="00C40C67"/>
    <w:rsid w:val="00C475D2"/>
    <w:rsid w:val="00C51D2F"/>
    <w:rsid w:val="00C624DF"/>
    <w:rsid w:val="00C8145C"/>
    <w:rsid w:val="00C82173"/>
    <w:rsid w:val="00CA348A"/>
    <w:rsid w:val="00CB2CE6"/>
    <w:rsid w:val="00CC1D4F"/>
    <w:rsid w:val="00CC2580"/>
    <w:rsid w:val="00CE00F9"/>
    <w:rsid w:val="00CE74B1"/>
    <w:rsid w:val="00CE79A8"/>
    <w:rsid w:val="00CF08BB"/>
    <w:rsid w:val="00CF2FC2"/>
    <w:rsid w:val="00CF6011"/>
    <w:rsid w:val="00D071B1"/>
    <w:rsid w:val="00D21AAC"/>
    <w:rsid w:val="00D270E8"/>
    <w:rsid w:val="00D27281"/>
    <w:rsid w:val="00D35015"/>
    <w:rsid w:val="00D378E8"/>
    <w:rsid w:val="00D37D65"/>
    <w:rsid w:val="00D578D1"/>
    <w:rsid w:val="00D61996"/>
    <w:rsid w:val="00D62FCF"/>
    <w:rsid w:val="00D63511"/>
    <w:rsid w:val="00D655A7"/>
    <w:rsid w:val="00D7197B"/>
    <w:rsid w:val="00D72961"/>
    <w:rsid w:val="00D72D33"/>
    <w:rsid w:val="00D80B03"/>
    <w:rsid w:val="00D867C8"/>
    <w:rsid w:val="00D90AF9"/>
    <w:rsid w:val="00D91A2D"/>
    <w:rsid w:val="00D9415C"/>
    <w:rsid w:val="00DA469E"/>
    <w:rsid w:val="00DA6142"/>
    <w:rsid w:val="00DB4821"/>
    <w:rsid w:val="00DB7675"/>
    <w:rsid w:val="00DC452E"/>
    <w:rsid w:val="00DF142E"/>
    <w:rsid w:val="00E11CB4"/>
    <w:rsid w:val="00E167C1"/>
    <w:rsid w:val="00E234A8"/>
    <w:rsid w:val="00E25D5A"/>
    <w:rsid w:val="00E25DCD"/>
    <w:rsid w:val="00E269E1"/>
    <w:rsid w:val="00E3599E"/>
    <w:rsid w:val="00E445A1"/>
    <w:rsid w:val="00E45F13"/>
    <w:rsid w:val="00E510BC"/>
    <w:rsid w:val="00E61256"/>
    <w:rsid w:val="00E6148D"/>
    <w:rsid w:val="00E61D5D"/>
    <w:rsid w:val="00E73CB2"/>
    <w:rsid w:val="00E839BA"/>
    <w:rsid w:val="00E87E8E"/>
    <w:rsid w:val="00E936F6"/>
    <w:rsid w:val="00E97DD5"/>
    <w:rsid w:val="00EA59B8"/>
    <w:rsid w:val="00EA6C52"/>
    <w:rsid w:val="00EB7E3F"/>
    <w:rsid w:val="00EC0D55"/>
    <w:rsid w:val="00EC2DF9"/>
    <w:rsid w:val="00EC4D23"/>
    <w:rsid w:val="00ED6313"/>
    <w:rsid w:val="00EE5396"/>
    <w:rsid w:val="00EE6E36"/>
    <w:rsid w:val="00EF1426"/>
    <w:rsid w:val="00F016BC"/>
    <w:rsid w:val="00F05E1C"/>
    <w:rsid w:val="00F0660B"/>
    <w:rsid w:val="00F123AE"/>
    <w:rsid w:val="00F138AE"/>
    <w:rsid w:val="00F16C91"/>
    <w:rsid w:val="00F177AD"/>
    <w:rsid w:val="00F30A32"/>
    <w:rsid w:val="00F3561B"/>
    <w:rsid w:val="00F41807"/>
    <w:rsid w:val="00F43A37"/>
    <w:rsid w:val="00F52097"/>
    <w:rsid w:val="00F57C79"/>
    <w:rsid w:val="00F73331"/>
    <w:rsid w:val="00F77AF8"/>
    <w:rsid w:val="00F84A8D"/>
    <w:rsid w:val="00F87174"/>
    <w:rsid w:val="00F87D95"/>
    <w:rsid w:val="00F91D37"/>
    <w:rsid w:val="00F9610D"/>
    <w:rsid w:val="00F97B8A"/>
    <w:rsid w:val="00F97BC1"/>
    <w:rsid w:val="00FA37C1"/>
    <w:rsid w:val="00FA4DD1"/>
    <w:rsid w:val="00FA7427"/>
    <w:rsid w:val="00FB3D67"/>
    <w:rsid w:val="00FB4534"/>
    <w:rsid w:val="00FB55AC"/>
    <w:rsid w:val="00FB657F"/>
    <w:rsid w:val="00FD3684"/>
    <w:rsid w:val="00FE0400"/>
    <w:rsid w:val="00FE7D09"/>
    <w:rsid w:val="00FF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."/>
  <w:listSeparator w:val=";"/>
  <w14:docId w14:val="30C9E55E"/>
  <w15:chartTrackingRefBased/>
  <w15:docId w15:val="{87F16D5E-50DB-4351-93E1-72F9DB96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8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17E"/>
    <w:pPr>
      <w:spacing w:after="0" w:line="220" w:lineRule="atLeast"/>
    </w:pPr>
    <w:rPr>
      <w:sz w:val="18"/>
    </w:rPr>
  </w:style>
  <w:style w:type="paragraph" w:styleId="Titre1">
    <w:name w:val="heading 1"/>
    <w:basedOn w:val="Normal"/>
    <w:next w:val="Normal"/>
    <w:link w:val="Titre1Car"/>
    <w:uiPriority w:val="9"/>
    <w:rsid w:val="00920B7F"/>
    <w:pPr>
      <w:keepNext/>
      <w:keepLines/>
      <w:spacing w:before="480" w:after="140" w:line="420" w:lineRule="atLeast"/>
      <w:outlineLvl w:val="0"/>
    </w:pPr>
    <w:rPr>
      <w:rFonts w:asciiTheme="majorHAnsi" w:eastAsiaTheme="majorEastAsia" w:hAnsiTheme="majorHAnsi" w:cstheme="majorBidi"/>
      <w:bCs/>
      <w:color w:val="30D2A9" w:themeColor="accent2"/>
      <w:sz w:val="3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867C8"/>
    <w:pPr>
      <w:keepNext/>
      <w:keepLines/>
      <w:spacing w:before="240" w:line="240" w:lineRule="atLeast"/>
      <w:outlineLvl w:val="1"/>
    </w:pPr>
    <w:rPr>
      <w:rFonts w:asciiTheme="majorHAnsi" w:eastAsiaTheme="majorEastAsia" w:hAnsiTheme="majorHAnsi" w:cstheme="majorBidi"/>
      <w:bCs/>
      <w:color w:val="FF675D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5F79F1"/>
    <w:pPr>
      <w:keepNext/>
      <w:keepLines/>
      <w:spacing w:before="240" w:after="220"/>
      <w:outlineLvl w:val="2"/>
    </w:pPr>
    <w:rPr>
      <w:rFonts w:asciiTheme="majorHAnsi" w:eastAsiaTheme="majorEastAsia" w:hAnsiTheme="majorHAnsi" w:cstheme="majorBidi"/>
      <w:b/>
      <w:color w:val="FF675D" w:themeColor="accent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05B1D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rsid w:val="006F18A0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4021B4"/>
    <w:rPr>
      <w:color w:val="30D2A9" w:themeColor="accent2"/>
      <w:u w:val="single"/>
    </w:rPr>
  </w:style>
  <w:style w:type="paragraph" w:styleId="En-tte">
    <w:name w:val="header"/>
    <w:basedOn w:val="Normal"/>
    <w:link w:val="En-tteCar"/>
    <w:uiPriority w:val="79"/>
    <w:semiHidden/>
    <w:rsid w:val="00AB4A24"/>
    <w:pPr>
      <w:tabs>
        <w:tab w:val="center" w:pos="4536"/>
        <w:tab w:val="right" w:pos="9072"/>
      </w:tabs>
      <w:spacing w:line="165" w:lineRule="atLeast"/>
    </w:pPr>
    <w:rPr>
      <w:color w:val="30D2A9" w:themeColor="accent2"/>
      <w:sz w:val="14"/>
    </w:rPr>
  </w:style>
  <w:style w:type="character" w:customStyle="1" w:styleId="En-tteCar">
    <w:name w:val="En-tête Car"/>
    <w:basedOn w:val="Policepardfaut"/>
    <w:link w:val="En-tte"/>
    <w:uiPriority w:val="79"/>
    <w:semiHidden/>
    <w:rsid w:val="00E445A1"/>
    <w:rPr>
      <w:color w:val="30D2A9" w:themeColor="accent2"/>
      <w:sz w:val="14"/>
    </w:rPr>
  </w:style>
  <w:style w:type="paragraph" w:styleId="Pieddepage">
    <w:name w:val="footer"/>
    <w:basedOn w:val="Normal"/>
    <w:link w:val="PieddepageCar"/>
    <w:uiPriority w:val="80"/>
    <w:rsid w:val="00ED6313"/>
    <w:pPr>
      <w:spacing w:line="165" w:lineRule="atLeast"/>
    </w:pPr>
    <w:rPr>
      <w:color w:val="30D2A9" w:themeColor="accent2"/>
      <w:spacing w:val="3"/>
      <w:sz w:val="14"/>
    </w:rPr>
  </w:style>
  <w:style w:type="character" w:customStyle="1" w:styleId="PieddepageCar">
    <w:name w:val="Pied de page Car"/>
    <w:basedOn w:val="Policepardfaut"/>
    <w:link w:val="Pieddepage"/>
    <w:uiPriority w:val="80"/>
    <w:rsid w:val="00E445A1"/>
    <w:rPr>
      <w:color w:val="30D2A9" w:themeColor="accent2"/>
      <w:spacing w:val="3"/>
      <w:sz w:val="14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Paragraphedeliste">
    <w:name w:val="List Paragraph"/>
    <w:basedOn w:val="Normal"/>
    <w:uiPriority w:val="34"/>
    <w:qFormat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20B7F"/>
    <w:rPr>
      <w:rFonts w:asciiTheme="majorHAnsi" w:eastAsiaTheme="majorEastAsia" w:hAnsiTheme="majorHAnsi" w:cstheme="majorBidi"/>
      <w:bCs/>
      <w:color w:val="30D2A9" w:themeColor="accent2"/>
      <w:sz w:val="3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867C8"/>
    <w:rPr>
      <w:rFonts w:asciiTheme="majorHAnsi" w:eastAsiaTheme="majorEastAsia" w:hAnsiTheme="majorHAnsi" w:cstheme="majorBidi"/>
      <w:bCs/>
      <w:color w:val="FF675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350387"/>
    <w:pPr>
      <w:spacing w:after="720" w:line="480" w:lineRule="atLeast"/>
      <w:contextualSpacing/>
    </w:pPr>
    <w:rPr>
      <w:rFonts w:asciiTheme="majorHAnsi" w:eastAsiaTheme="majorEastAsia" w:hAnsiTheme="majorHAnsi" w:cstheme="majorBidi"/>
      <w:color w:val="30D2A9" w:themeColor="accent2"/>
      <w:kern w:val="28"/>
      <w:sz w:val="42"/>
      <w:szCs w:val="52"/>
    </w:rPr>
  </w:style>
  <w:style w:type="character" w:customStyle="1" w:styleId="TitreCar">
    <w:name w:val="Titre Car"/>
    <w:basedOn w:val="Policepardfaut"/>
    <w:link w:val="Titre"/>
    <w:uiPriority w:val="11"/>
    <w:rsid w:val="00350387"/>
    <w:rPr>
      <w:rFonts w:asciiTheme="majorHAnsi" w:eastAsiaTheme="majorEastAsia" w:hAnsiTheme="majorHAnsi" w:cstheme="majorBidi"/>
      <w:color w:val="30D2A9" w:themeColor="accent2"/>
      <w:kern w:val="28"/>
      <w:sz w:val="42"/>
      <w:szCs w:val="52"/>
    </w:rPr>
  </w:style>
  <w:style w:type="paragraph" w:customStyle="1" w:styleId="Brieftitel">
    <w:name w:val="Brieftitel"/>
    <w:basedOn w:val="Normal"/>
    <w:link w:val="BrieftitelZchn"/>
    <w:uiPriority w:val="14"/>
    <w:semiHidden/>
    <w:rsid w:val="00E97DD5"/>
    <w:pPr>
      <w:spacing w:after="276" w:line="330" w:lineRule="atLeast"/>
      <w:contextualSpacing/>
    </w:pPr>
    <w:rPr>
      <w:rFonts w:asciiTheme="majorHAnsi" w:hAnsiTheme="majorHAnsi"/>
      <w:spacing w:val="-2"/>
      <w:sz w:val="24"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E445A1"/>
    <w:rPr>
      <w:rFonts w:asciiTheme="majorHAnsi" w:hAnsiTheme="majorHAnsi"/>
      <w:spacing w:val="-2"/>
      <w:sz w:val="24"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5F79F1"/>
    <w:rPr>
      <w:rFonts w:asciiTheme="majorHAnsi" w:eastAsiaTheme="majorEastAsia" w:hAnsiTheme="majorHAnsi" w:cstheme="majorBidi"/>
      <w:b/>
      <w:color w:val="FF675D" w:themeColor="accent1"/>
      <w:sz w:val="1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05B1D"/>
    <w:rPr>
      <w:rFonts w:asciiTheme="majorHAnsi" w:eastAsiaTheme="majorEastAsia" w:hAnsiTheme="majorHAnsi" w:cstheme="majorBidi"/>
      <w:iCs/>
      <w:sz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6F18A0"/>
    <w:rPr>
      <w:rFonts w:asciiTheme="majorHAnsi" w:eastAsiaTheme="majorEastAsia" w:hAnsiTheme="majorHAnsi" w:cstheme="majorBidi"/>
      <w:sz w:val="18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2E2F95"/>
    <w:pPr>
      <w:numPr>
        <w:numId w:val="19"/>
      </w:numPr>
      <w:spacing w:before="100" w:after="100"/>
      <w:ind w:left="567" w:hanging="567"/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rsid w:val="004021B4"/>
    <w:rPr>
      <w:color w:val="30D2A9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2"/>
    <w:qFormat/>
    <w:rsid w:val="00582A4B"/>
    <w:pPr>
      <w:spacing w:after="260"/>
    </w:pPr>
    <w:rPr>
      <w:color w:val="FF675D" w:themeColor="accent1"/>
    </w:rPr>
  </w:style>
  <w:style w:type="character" w:customStyle="1" w:styleId="Sous-titreCar">
    <w:name w:val="Sous-titre Car"/>
    <w:basedOn w:val="Policepardfaut"/>
    <w:link w:val="Sous-titre"/>
    <w:uiPriority w:val="12"/>
    <w:rsid w:val="00C26CCC"/>
    <w:rPr>
      <w:color w:val="FF675D" w:themeColor="accent1"/>
      <w:sz w:val="18"/>
    </w:rPr>
  </w:style>
  <w:style w:type="paragraph" w:styleId="Date">
    <w:name w:val="Date"/>
    <w:basedOn w:val="Normal"/>
    <w:next w:val="Normal"/>
    <w:link w:val="DateCar"/>
    <w:uiPriority w:val="15"/>
    <w:semiHidden/>
    <w:rsid w:val="00E97DD5"/>
    <w:pPr>
      <w:spacing w:before="710" w:after="570"/>
      <w:contextualSpacing/>
    </w:pPr>
    <w:rPr>
      <w:spacing w:val="-3"/>
      <w:sz w:val="15"/>
    </w:rPr>
  </w:style>
  <w:style w:type="character" w:customStyle="1" w:styleId="DateCar">
    <w:name w:val="Date Car"/>
    <w:basedOn w:val="Policepardfaut"/>
    <w:link w:val="Date"/>
    <w:uiPriority w:val="15"/>
    <w:semiHidden/>
    <w:rsid w:val="00E445A1"/>
    <w:rPr>
      <w:spacing w:val="-3"/>
      <w:sz w:val="15"/>
    </w:rPr>
  </w:style>
  <w:style w:type="paragraph" w:styleId="Notedebasdepage">
    <w:name w:val="footnote text"/>
    <w:basedOn w:val="Normal"/>
    <w:link w:val="NotedebasdepageCar"/>
    <w:uiPriority w:val="99"/>
    <w:semiHidden/>
    <w:rsid w:val="00140713"/>
    <w:pPr>
      <w:tabs>
        <w:tab w:val="left" w:pos="567"/>
      </w:tabs>
      <w:spacing w:line="165" w:lineRule="atLeast"/>
      <w:ind w:left="567" w:hanging="567"/>
    </w:pPr>
    <w:rPr>
      <w:sz w:val="14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445A1"/>
    <w:rPr>
      <w:sz w:val="14"/>
      <w:szCs w:val="20"/>
    </w:rPr>
  </w:style>
  <w:style w:type="character" w:styleId="Appelnotedebasdep">
    <w:name w:val="footnote reference"/>
    <w:basedOn w:val="Policepardfaut"/>
    <w:uiPriority w:val="99"/>
    <w:rsid w:val="0002210A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uiPriority w:val="35"/>
    <w:rsid w:val="00B019E3"/>
    <w:pPr>
      <w:spacing w:before="160" w:after="480" w:line="165" w:lineRule="atLeast"/>
    </w:pPr>
    <w:rPr>
      <w:iCs/>
      <w:noProof/>
      <w:sz w:val="14"/>
      <w:szCs w:val="18"/>
    </w:rPr>
  </w:style>
  <w:style w:type="paragraph" w:styleId="En-ttedetabledesmatires">
    <w:name w:val="TOC Heading"/>
    <w:basedOn w:val="Titre1"/>
    <w:next w:val="Normal"/>
    <w:uiPriority w:val="39"/>
    <w:semiHidden/>
    <w:rsid w:val="00325695"/>
    <w:pPr>
      <w:spacing w:before="240" w:after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character" w:styleId="Numrodepage">
    <w:name w:val="page number"/>
    <w:uiPriority w:val="81"/>
    <w:rsid w:val="000E33D0"/>
    <w:rPr>
      <w:color w:val="30D2A9" w:themeColor="accent2"/>
      <w:sz w:val="14"/>
      <w:szCs w:val="16"/>
    </w:rPr>
  </w:style>
  <w:style w:type="paragraph" w:customStyle="1" w:styleId="berschrift1nummeriert">
    <w:name w:val="Überschrift 1 nummeriert"/>
    <w:basedOn w:val="Titre1"/>
    <w:next w:val="Normal"/>
    <w:uiPriority w:val="10"/>
    <w:qFormat/>
    <w:rsid w:val="00920B7F"/>
    <w:pPr>
      <w:numPr>
        <w:numId w:val="28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920B7F"/>
    <w:pPr>
      <w:numPr>
        <w:ilvl w:val="1"/>
        <w:numId w:val="28"/>
      </w:numPr>
      <w:spacing w:after="220"/>
      <w:contextualSpacing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25086B"/>
    <w:pPr>
      <w:numPr>
        <w:ilvl w:val="2"/>
        <w:numId w:val="28"/>
      </w:numPr>
    </w:pPr>
  </w:style>
  <w:style w:type="paragraph" w:customStyle="1" w:styleId="berschrift4nummeriert">
    <w:name w:val="Überschrift 4 nummeriert"/>
    <w:basedOn w:val="Titre4"/>
    <w:next w:val="Normal"/>
    <w:uiPriority w:val="10"/>
    <w:rsid w:val="00920B7F"/>
    <w:pPr>
      <w:numPr>
        <w:ilvl w:val="3"/>
        <w:numId w:val="28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CC1D4F"/>
    <w:pPr>
      <w:tabs>
        <w:tab w:val="right" w:pos="8493"/>
      </w:tabs>
      <w:spacing w:before="480" w:after="140" w:line="420" w:lineRule="atLeast"/>
      <w:ind w:left="567" w:hanging="567"/>
    </w:pPr>
    <w:rPr>
      <w:noProof/>
      <w:sz w:val="34"/>
      <w:szCs w:val="34"/>
    </w:rPr>
  </w:style>
  <w:style w:type="paragraph" w:styleId="TM2">
    <w:name w:val="toc 2"/>
    <w:basedOn w:val="Normal"/>
    <w:next w:val="Normal"/>
    <w:autoRedefine/>
    <w:uiPriority w:val="39"/>
    <w:semiHidden/>
    <w:rsid w:val="00CC1D4F"/>
    <w:pPr>
      <w:tabs>
        <w:tab w:val="right" w:pos="8493"/>
      </w:tabs>
      <w:spacing w:before="240" w:after="140"/>
      <w:ind w:left="567" w:hanging="567"/>
    </w:pPr>
  </w:style>
  <w:style w:type="paragraph" w:styleId="TM3">
    <w:name w:val="toc 3"/>
    <w:basedOn w:val="Normal"/>
    <w:next w:val="Normal"/>
    <w:autoRedefine/>
    <w:uiPriority w:val="39"/>
    <w:semiHidden/>
    <w:rsid w:val="00CC1D4F"/>
    <w:pPr>
      <w:tabs>
        <w:tab w:val="right" w:pos="8493"/>
      </w:tabs>
      <w:spacing w:before="140" w:after="140"/>
      <w:ind w:left="567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Empfnger">
    <w:name w:val="Empfänger"/>
    <w:basedOn w:val="Normal"/>
    <w:uiPriority w:val="98"/>
    <w:semiHidden/>
    <w:rsid w:val="004B5F12"/>
  </w:style>
  <w:style w:type="paragraph" w:customStyle="1" w:styleId="Lead">
    <w:name w:val="Lead"/>
    <w:basedOn w:val="Normal"/>
    <w:uiPriority w:val="1"/>
    <w:qFormat/>
    <w:rsid w:val="00B855C1"/>
    <w:pPr>
      <w:spacing w:after="220" w:line="330" w:lineRule="atLeast"/>
      <w:contextualSpacing/>
    </w:pPr>
    <w:rPr>
      <w:spacing w:val="-2"/>
      <w:sz w:val="24"/>
    </w:rPr>
  </w:style>
  <w:style w:type="table" w:customStyle="1" w:styleId="MovetiaStandard">
    <w:name w:val="Movetia Standard"/>
    <w:basedOn w:val="TableauNormal"/>
    <w:uiPriority w:val="99"/>
    <w:rsid w:val="0002210A"/>
    <w:pPr>
      <w:spacing w:after="0" w:line="240" w:lineRule="auto"/>
    </w:pPr>
    <w:tblPr>
      <w:tblBorders>
        <w:bottom w:val="single" w:sz="4" w:space="0" w:color="auto"/>
        <w:insideH w:val="single" w:sz="4" w:space="0" w:color="auto"/>
      </w:tblBorders>
      <w:tblCellMar>
        <w:top w:w="85" w:type="dxa"/>
        <w:left w:w="0" w:type="dxa"/>
        <w:bottom w:w="68" w:type="dxa"/>
        <w:right w:w="85" w:type="dxa"/>
      </w:tblCellMar>
    </w:tblPr>
    <w:tblStylePr w:type="firstRow">
      <w:rPr>
        <w:color w:val="FF675D" w:themeColor="accent1"/>
      </w:rPr>
    </w:tblStylePr>
    <w:tblStylePr w:type="firstCol">
      <w:rPr>
        <w:color w:val="30D2A9" w:themeColor="accent2"/>
      </w:rPr>
    </w:tblStylePr>
  </w:style>
  <w:style w:type="paragraph" w:customStyle="1" w:styleId="Nummerierung1">
    <w:name w:val="Nummerierung 1"/>
    <w:basedOn w:val="berschrift4nummeriert"/>
    <w:uiPriority w:val="3"/>
    <w:qFormat/>
    <w:rsid w:val="00B3766D"/>
    <w:pPr>
      <w:numPr>
        <w:ilvl w:val="7"/>
      </w:numPr>
      <w:contextualSpacing/>
    </w:pPr>
  </w:style>
  <w:style w:type="table" w:customStyle="1" w:styleId="MovetiaInfotabelleRot">
    <w:name w:val="Movetia Infotabelle Rot"/>
    <w:basedOn w:val="TableauNormal"/>
    <w:uiPriority w:val="99"/>
    <w:rsid w:val="00094131"/>
    <w:pPr>
      <w:spacing w:after="0" w:line="165" w:lineRule="atLeast"/>
    </w:pPr>
    <w:rPr>
      <w:sz w:val="14"/>
    </w:rPr>
    <w:tblPr>
      <w:tblCellMar>
        <w:left w:w="0" w:type="dxa"/>
        <w:right w:w="85" w:type="dxa"/>
      </w:tblCellMar>
    </w:tblPr>
    <w:tblStylePr w:type="firstCol">
      <w:rPr>
        <w:color w:val="FF675D" w:themeColor="accent1"/>
      </w:rPr>
    </w:tblStylePr>
  </w:style>
  <w:style w:type="table" w:customStyle="1" w:styleId="MovetiaInfotabellegrn">
    <w:name w:val="Movetia Infotabelle grün"/>
    <w:basedOn w:val="TableauNormal"/>
    <w:uiPriority w:val="99"/>
    <w:rsid w:val="00094131"/>
    <w:pPr>
      <w:spacing w:after="0" w:line="240" w:lineRule="auto"/>
    </w:pPr>
    <w:tblPr>
      <w:tblCellMar>
        <w:left w:w="0" w:type="dxa"/>
        <w:right w:w="85" w:type="dxa"/>
      </w:tblCellMar>
    </w:tblPr>
    <w:tblStylePr w:type="firstCol">
      <w:rPr>
        <w:color w:val="30D2A9" w:themeColor="accent2"/>
      </w:rPr>
    </w:tblStyle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710E38"/>
    <w:rPr>
      <w:color w:val="605E5C"/>
      <w:shd w:val="clear" w:color="auto" w:fill="E1DFDD"/>
    </w:rPr>
  </w:style>
  <w:style w:type="paragraph" w:styleId="Citation">
    <w:name w:val="Quote"/>
    <w:basedOn w:val="Normal"/>
    <w:link w:val="CitationCar"/>
    <w:uiPriority w:val="29"/>
    <w:rsid w:val="00F57C79"/>
    <w:rPr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F57C79"/>
    <w:rPr>
      <w:sz w:val="24"/>
      <w:szCs w:val="24"/>
    </w:rPr>
  </w:style>
  <w:style w:type="paragraph" w:customStyle="1" w:styleId="Bildrandabfallend">
    <w:name w:val="Bild randabfallend"/>
    <w:basedOn w:val="Normal"/>
    <w:next w:val="Normal"/>
    <w:uiPriority w:val="34"/>
    <w:semiHidden/>
    <w:qFormat/>
    <w:rsid w:val="00671A77"/>
    <w:pPr>
      <w:ind w:left="-1956"/>
    </w:pPr>
    <w:rPr>
      <w:noProof/>
      <w:lang w:eastAsia="de-CH"/>
    </w:rPr>
  </w:style>
  <w:style w:type="table" w:customStyle="1" w:styleId="MovetiaBildplatzhalterlinks">
    <w:name w:val="Movetia Bildplatzhalter links"/>
    <w:basedOn w:val="TableauNormal"/>
    <w:uiPriority w:val="99"/>
    <w:rsid w:val="00671A77"/>
    <w:pPr>
      <w:spacing w:after="0" w:line="240" w:lineRule="auto"/>
    </w:pPr>
    <w:tblPr>
      <w:tblInd w:w="-2098" w:type="dxa"/>
      <w:tblCellMar>
        <w:right w:w="0" w:type="dxa"/>
      </w:tblCellMar>
    </w:tblPr>
  </w:style>
  <w:style w:type="paragraph" w:customStyle="1" w:styleId="Icon">
    <w:name w:val="Icon"/>
    <w:basedOn w:val="Normal"/>
    <w:uiPriority w:val="99"/>
    <w:qFormat/>
    <w:rsid w:val="00C26CCC"/>
    <w:pPr>
      <w:spacing w:after="160" w:line="144" w:lineRule="auto"/>
    </w:pPr>
    <w:rPr>
      <w:rFonts w:ascii="Movetia-Emoji" w:hAnsi="Movetia-Emoji"/>
      <w:color w:val="FFFFFF" w:themeColor="background1"/>
      <w:sz w:val="160"/>
      <w:szCs w:val="160"/>
    </w:rPr>
  </w:style>
  <w:style w:type="paragraph" w:customStyle="1" w:styleId="StandardmitAbstand">
    <w:name w:val="Standard mit Abstand"/>
    <w:basedOn w:val="Normal"/>
    <w:qFormat/>
    <w:rsid w:val="007D3121"/>
    <w:pPr>
      <w:spacing w:after="100"/>
    </w:pPr>
  </w:style>
  <w:style w:type="character" w:styleId="Textedelespacerserv">
    <w:name w:val="Placeholder Text"/>
    <w:basedOn w:val="Policepardfaut"/>
    <w:uiPriority w:val="99"/>
    <w:semiHidden/>
    <w:rsid w:val="0072760A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4605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4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4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hemu.ch/classiqu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hemu.ch/musiques-actuelles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hemu.ch/jaz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6550720DBB4DE3AB6FC6AB9B44A2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5DA2E6-13CB-449A-881A-B64B91339F00}"/>
      </w:docPartPr>
      <w:docPartBody>
        <w:p w:rsidR="001F05BE" w:rsidRDefault="00BA0B57" w:rsidP="00BA0B57">
          <w:pPr>
            <w:pStyle w:val="476550720DBB4DE3AB6FC6AB9B44A22B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8204B8BA329F403CB84598B440537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64951-AFE2-4515-8400-4421C9595756}"/>
      </w:docPartPr>
      <w:docPartBody>
        <w:p w:rsidR="001F05BE" w:rsidRDefault="00BA0B57" w:rsidP="00BA0B57">
          <w:pPr>
            <w:pStyle w:val="8204B8BA329F403CB84598B44053792F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2CEA77207E884451965EE725242439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F035B-DBBA-4B70-AC95-31D93E2FCEE5}"/>
      </w:docPartPr>
      <w:docPartBody>
        <w:p w:rsidR="001F05BE" w:rsidRDefault="00BA0B57" w:rsidP="00BA0B57">
          <w:pPr>
            <w:pStyle w:val="2CEA77207E884451965EE7252424396D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ACC524E0A914404DADDD93F35AF29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9B90CE-8791-4AA4-9C40-D66695AD4CF2}"/>
      </w:docPartPr>
      <w:docPartBody>
        <w:p w:rsidR="001F05BE" w:rsidRDefault="00BA0B57" w:rsidP="00BA0B57">
          <w:pPr>
            <w:pStyle w:val="ACC524E0A914404DADDD93F35AF299FA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C52E1061EF464A998695FD7C78AB95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6B26B9-84CB-4016-9B10-CAD3C9307FC1}"/>
      </w:docPartPr>
      <w:docPartBody>
        <w:p w:rsidR="001F05BE" w:rsidRDefault="00BA0B57" w:rsidP="00BA0B57">
          <w:pPr>
            <w:pStyle w:val="C52E1061EF464A998695FD7C78AB95CB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B9964DDA179C440FA09364AB5C1BF3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928B81-1733-453A-93BB-C1EBA8789850}"/>
      </w:docPartPr>
      <w:docPartBody>
        <w:p w:rsidR="001F05BE" w:rsidRDefault="00BA0B57" w:rsidP="00BA0B57">
          <w:pPr>
            <w:pStyle w:val="B9964DDA179C440FA09364AB5C1BF368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42393FE5E25A4D3DB6B7E1918EC369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914030-4000-42B0-8109-EBEC6C45B57E}"/>
      </w:docPartPr>
      <w:docPartBody>
        <w:p w:rsidR="001F05BE" w:rsidRDefault="00BA0B57" w:rsidP="00BA0B57">
          <w:pPr>
            <w:pStyle w:val="42393FE5E25A4D3DB6B7E1918EC369AA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49C16883C3AC4FB9986744C2173AA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48421F-74C7-4EBF-B88F-3F7AB69751A5}"/>
      </w:docPartPr>
      <w:docPartBody>
        <w:p w:rsidR="001F05BE" w:rsidRDefault="00BA0B57" w:rsidP="00BA0B57">
          <w:pPr>
            <w:pStyle w:val="49C16883C3AC4FB9986744C2173AA750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DE7EDF71DA7E42E3B272EC5072C249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EF628F-BF88-4C06-9DCC-7A94C77E400A}"/>
      </w:docPartPr>
      <w:docPartBody>
        <w:p w:rsidR="001F05BE" w:rsidRDefault="00BA0B57" w:rsidP="00BA0B57">
          <w:pPr>
            <w:pStyle w:val="DE7EDF71DA7E42E3B272EC5072C24963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3E8A57037D224648908C00859216E1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CEDD1B-E223-4445-8D05-2778EFA66524}"/>
      </w:docPartPr>
      <w:docPartBody>
        <w:p w:rsidR="001F05BE" w:rsidRDefault="00BA0B57" w:rsidP="00BA0B57">
          <w:pPr>
            <w:pStyle w:val="3E8A57037D224648908C00859216E10A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64C8CEC938C045ADB0F6F4D6514C37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254854-3C27-4E69-BC24-850340DC1DAE}"/>
      </w:docPartPr>
      <w:docPartBody>
        <w:p w:rsidR="001F05BE" w:rsidRDefault="00525F57" w:rsidP="00525F57">
          <w:pPr>
            <w:pStyle w:val="64C8CEC938C045ADB0F6F4D6514C3719"/>
          </w:pPr>
          <w:r w:rsidRPr="00177030">
            <w:rPr>
              <w:rFonts w:ascii="Arial" w:hAnsi="Arial" w:cs="Arial"/>
            </w:rPr>
            <w:t>_________</w:t>
          </w:r>
          <w:r>
            <w:rPr>
              <w:rFonts w:ascii="Arial" w:hAnsi="Arial" w:cs="Arial"/>
            </w:rPr>
            <w:t>__________</w:t>
          </w:r>
          <w:r w:rsidRPr="00177030">
            <w:rPr>
              <w:rFonts w:ascii="Arial" w:hAnsi="Arial" w:cs="Arial"/>
            </w:rPr>
            <w:t>_________________________</w:t>
          </w:r>
        </w:p>
      </w:docPartBody>
    </w:docPart>
    <w:docPart>
      <w:docPartPr>
        <w:name w:val="82B052FFDBD94C8FB492C55287627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B3C49F-EE28-420D-9B54-3FB35C9E324C}"/>
      </w:docPartPr>
      <w:docPartBody>
        <w:p w:rsidR="001F05BE" w:rsidRDefault="00BA0B57" w:rsidP="00BA0B57">
          <w:pPr>
            <w:pStyle w:val="82B052FFDBD94C8FB492C552876273D1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BCA2258B4E1845F08EE23AD508CCAF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4720E0-5E37-40D9-A61F-2F68408DB058}"/>
      </w:docPartPr>
      <w:docPartBody>
        <w:p w:rsidR="001F05BE" w:rsidRDefault="00525F57" w:rsidP="00525F57">
          <w:pPr>
            <w:pStyle w:val="BCA2258B4E1845F08EE23AD508CCAFAE"/>
          </w:pPr>
          <w:r w:rsidRPr="00177030">
            <w:rPr>
              <w:rFonts w:ascii="Arial" w:hAnsi="Arial" w:cs="Arial"/>
            </w:rPr>
            <w:t>_________</w:t>
          </w:r>
          <w:r>
            <w:rPr>
              <w:rFonts w:ascii="Arial" w:hAnsi="Arial" w:cs="Arial"/>
            </w:rPr>
            <w:t>__________</w:t>
          </w:r>
          <w:r w:rsidRPr="00177030">
            <w:rPr>
              <w:rFonts w:ascii="Arial" w:hAnsi="Arial" w:cs="Arial"/>
            </w:rPr>
            <w:t>_________________________</w:t>
          </w:r>
        </w:p>
      </w:docPartBody>
    </w:docPart>
    <w:docPart>
      <w:docPartPr>
        <w:name w:val="FD706C7AE0E74FF48C1C59D892B375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B3D07F-0F0F-4D19-A7DD-46E93FDC3206}"/>
      </w:docPartPr>
      <w:docPartBody>
        <w:p w:rsidR="001F05BE" w:rsidRDefault="00525F57" w:rsidP="00525F57">
          <w:pPr>
            <w:pStyle w:val="FD706C7AE0E74FF48C1C59D892B37510"/>
          </w:pPr>
          <w:r w:rsidRPr="00177030">
            <w:rPr>
              <w:rFonts w:ascii="Arial" w:hAnsi="Arial" w:cs="Arial"/>
            </w:rPr>
            <w:t>_________</w:t>
          </w:r>
          <w:r>
            <w:rPr>
              <w:rFonts w:ascii="Arial" w:hAnsi="Arial" w:cs="Arial"/>
            </w:rPr>
            <w:t>__________</w:t>
          </w:r>
          <w:r w:rsidRPr="00177030">
            <w:rPr>
              <w:rFonts w:ascii="Arial" w:hAnsi="Arial" w:cs="Arial"/>
            </w:rPr>
            <w:t>_________________________</w:t>
          </w:r>
        </w:p>
      </w:docPartBody>
    </w:docPart>
    <w:docPart>
      <w:docPartPr>
        <w:name w:val="AF8AE373E0504619B61E57971E064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EF338B-E640-4834-9393-E99C38A2BFA9}"/>
      </w:docPartPr>
      <w:docPartBody>
        <w:p w:rsidR="001F05BE" w:rsidRDefault="00525F57" w:rsidP="00525F57">
          <w:pPr>
            <w:pStyle w:val="AF8AE373E0504619B61E57971E0647B9"/>
          </w:pPr>
          <w:r w:rsidRPr="00177030">
            <w:rPr>
              <w:rFonts w:ascii="Arial" w:hAnsi="Arial" w:cs="Arial"/>
            </w:rPr>
            <w:t>_________</w:t>
          </w:r>
          <w:r>
            <w:rPr>
              <w:rFonts w:ascii="Arial" w:hAnsi="Arial" w:cs="Arial"/>
            </w:rPr>
            <w:t>__________</w:t>
          </w:r>
          <w:r w:rsidRPr="00177030">
            <w:rPr>
              <w:rFonts w:ascii="Arial" w:hAnsi="Arial" w:cs="Arial"/>
            </w:rPr>
            <w:t>_________________________</w:t>
          </w:r>
        </w:p>
      </w:docPartBody>
    </w:docPart>
    <w:docPart>
      <w:docPartPr>
        <w:name w:val="4030473E14394481834D76889348C8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A43FF2-3699-451C-967A-0CD7C35FF6A8}"/>
      </w:docPartPr>
      <w:docPartBody>
        <w:p w:rsidR="001F05BE" w:rsidRDefault="00525F57" w:rsidP="00525F57">
          <w:pPr>
            <w:pStyle w:val="4030473E14394481834D76889348C854"/>
          </w:pPr>
          <w:r w:rsidRPr="00177030">
            <w:rPr>
              <w:rFonts w:ascii="Arial" w:hAnsi="Arial" w:cs="Arial"/>
            </w:rPr>
            <w:t>_________</w:t>
          </w:r>
          <w:r>
            <w:rPr>
              <w:rFonts w:ascii="Arial" w:hAnsi="Arial" w:cs="Arial"/>
            </w:rPr>
            <w:t>__________</w:t>
          </w:r>
          <w:r w:rsidRPr="00177030">
            <w:rPr>
              <w:rFonts w:ascii="Arial" w:hAnsi="Arial" w:cs="Arial"/>
            </w:rPr>
            <w:t>_________________________</w:t>
          </w:r>
        </w:p>
      </w:docPartBody>
    </w:docPart>
    <w:docPart>
      <w:docPartPr>
        <w:name w:val="09B6EE732A55480A898A90AE912966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390424-F6B2-4A5F-BD9C-BDB795913F12}"/>
      </w:docPartPr>
      <w:docPartBody>
        <w:p w:rsidR="00402F8C" w:rsidRDefault="00BA0B57" w:rsidP="00BA0B57">
          <w:pPr>
            <w:pStyle w:val="09B6EE732A55480A898A90AE91296696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  <w:docPart>
      <w:docPartPr>
        <w:name w:val="7697AC6309FC400FB61B99D22B25C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FEF20-3D59-407C-87A1-73FA9926FE2A}"/>
      </w:docPartPr>
      <w:docPartBody>
        <w:p w:rsidR="00402F8C" w:rsidRDefault="00BA0B57" w:rsidP="00BA0B57">
          <w:pPr>
            <w:pStyle w:val="7697AC6309FC400FB61B99D22B25CF951"/>
          </w:pPr>
          <w:r w:rsidRPr="008955D3">
            <w:rPr>
              <w:rFonts w:ascii="Akkurat" w:hAnsi="Akkurat" w:cs="Arial"/>
              <w:szCs w:val="18"/>
            </w:rPr>
            <w:t>____________________________________________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kurat Pro">
    <w:altName w:val="Cambria"/>
    <w:panose1 w:val="00000000000000000000"/>
    <w:charset w:val="00"/>
    <w:family w:val="swiss"/>
    <w:notTrueType/>
    <w:pitch w:val="variable"/>
    <w:sig w:usb0="A00000AF" w:usb1="4000316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eHaasGroteskText St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vetia-Emoji">
    <w:panose1 w:val="000000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Akkurat">
    <w:panose1 w:val="02000503040000020004"/>
    <w:charset w:val="00"/>
    <w:family w:val="auto"/>
    <w:pitch w:val="variable"/>
    <w:sig w:usb0="800000AF" w:usb1="4000204A" w:usb2="00000000" w:usb3="00000000" w:csb0="00000001" w:csb1="00000000"/>
  </w:font>
  <w:font w:name="Akkurat-Bold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038"/>
    <w:rsid w:val="001C7192"/>
    <w:rsid w:val="001E2E40"/>
    <w:rsid w:val="001F05BE"/>
    <w:rsid w:val="0023282F"/>
    <w:rsid w:val="002D3CA4"/>
    <w:rsid w:val="00331CA6"/>
    <w:rsid w:val="00402F8C"/>
    <w:rsid w:val="004F7241"/>
    <w:rsid w:val="00512F97"/>
    <w:rsid w:val="00525F57"/>
    <w:rsid w:val="00606142"/>
    <w:rsid w:val="00685C8D"/>
    <w:rsid w:val="007261D8"/>
    <w:rsid w:val="007B6038"/>
    <w:rsid w:val="00812A26"/>
    <w:rsid w:val="00844454"/>
    <w:rsid w:val="008C3415"/>
    <w:rsid w:val="009C5D4A"/>
    <w:rsid w:val="00B66614"/>
    <w:rsid w:val="00BA0B57"/>
    <w:rsid w:val="00BD04B8"/>
    <w:rsid w:val="00BD7D9C"/>
    <w:rsid w:val="00C4551E"/>
    <w:rsid w:val="00F76B0A"/>
    <w:rsid w:val="00FD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A0B57"/>
    <w:rPr>
      <w:color w:val="808080"/>
    </w:rPr>
  </w:style>
  <w:style w:type="paragraph" w:customStyle="1" w:styleId="64C8CEC938C045ADB0F6F4D6514C3719">
    <w:name w:val="64C8CEC938C045ADB0F6F4D6514C3719"/>
    <w:rsid w:val="00525F57"/>
  </w:style>
  <w:style w:type="paragraph" w:customStyle="1" w:styleId="BCA2258B4E1845F08EE23AD508CCAFAE">
    <w:name w:val="BCA2258B4E1845F08EE23AD508CCAFAE"/>
    <w:rsid w:val="00525F57"/>
  </w:style>
  <w:style w:type="paragraph" w:customStyle="1" w:styleId="FD706C7AE0E74FF48C1C59D892B37510">
    <w:name w:val="FD706C7AE0E74FF48C1C59D892B37510"/>
    <w:rsid w:val="00525F57"/>
  </w:style>
  <w:style w:type="paragraph" w:customStyle="1" w:styleId="AF8AE373E0504619B61E57971E0647B9">
    <w:name w:val="AF8AE373E0504619B61E57971E0647B9"/>
    <w:rsid w:val="00525F57"/>
  </w:style>
  <w:style w:type="paragraph" w:customStyle="1" w:styleId="4030473E14394481834D76889348C854">
    <w:name w:val="4030473E14394481834D76889348C854"/>
    <w:rsid w:val="00525F57"/>
  </w:style>
  <w:style w:type="paragraph" w:customStyle="1" w:styleId="476550720DBB4DE3AB6FC6AB9B44A22B1">
    <w:name w:val="476550720DBB4DE3AB6FC6AB9B44A22B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8204B8BA329F403CB84598B44053792F1">
    <w:name w:val="8204B8BA329F403CB84598B44053792F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2CEA77207E884451965EE7252424396D1">
    <w:name w:val="2CEA77207E884451965EE7252424396D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09B6EE732A55480A898A90AE912966961">
    <w:name w:val="09B6EE732A55480A898A90AE91296696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ACC524E0A914404DADDD93F35AF299FA1">
    <w:name w:val="ACC524E0A914404DADDD93F35AF299FA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C52E1061EF464A998695FD7C78AB95CB1">
    <w:name w:val="C52E1061EF464A998695FD7C78AB95CB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B9964DDA179C440FA09364AB5C1BF3681">
    <w:name w:val="B9964DDA179C440FA09364AB5C1BF368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42393FE5E25A4D3DB6B7E1918EC369AA1">
    <w:name w:val="42393FE5E25A4D3DB6B7E1918EC369AA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49C16883C3AC4FB9986744C2173AA7501">
    <w:name w:val="49C16883C3AC4FB9986744C2173AA750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DE7EDF71DA7E42E3B272EC5072C249631">
    <w:name w:val="DE7EDF71DA7E42E3B272EC5072C24963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3E8A57037D224648908C00859216E10A1">
    <w:name w:val="3E8A57037D224648908C00859216E10A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82B052FFDBD94C8FB492C552876273D11">
    <w:name w:val="82B052FFDBD94C8FB492C552876273D11"/>
    <w:rsid w:val="00BA0B57"/>
    <w:pPr>
      <w:spacing w:after="0" w:line="220" w:lineRule="atLeast"/>
    </w:pPr>
    <w:rPr>
      <w:rFonts w:eastAsiaTheme="minorHAnsi"/>
      <w:sz w:val="18"/>
      <w:lang w:eastAsia="en-US"/>
    </w:rPr>
  </w:style>
  <w:style w:type="paragraph" w:customStyle="1" w:styleId="7697AC6309FC400FB61B99D22B25CF951">
    <w:name w:val="7697AC6309FC400FB61B99D22B25CF951"/>
    <w:rsid w:val="00BA0B57"/>
    <w:pPr>
      <w:spacing w:after="0" w:line="220" w:lineRule="atLeast"/>
    </w:pPr>
    <w:rPr>
      <w:rFonts w:eastAsiaTheme="minorHAnsi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ovetia">
      <a:dk1>
        <a:sysClr val="windowText" lastClr="000000"/>
      </a:dk1>
      <a:lt1>
        <a:sysClr val="window" lastClr="FFFFFF"/>
      </a:lt1>
      <a:dk2>
        <a:srgbClr val="595959"/>
      </a:dk2>
      <a:lt2>
        <a:srgbClr val="D8D8D8"/>
      </a:lt2>
      <a:accent1>
        <a:srgbClr val="FF675D"/>
      </a:accent1>
      <a:accent2>
        <a:srgbClr val="30D2A9"/>
      </a:accent2>
      <a:accent3>
        <a:srgbClr val="FFC600"/>
      </a:accent3>
      <a:accent4>
        <a:srgbClr val="8C66C3"/>
      </a:accent4>
      <a:accent5>
        <a:srgbClr val="FFB5AF"/>
      </a:accent5>
      <a:accent6>
        <a:srgbClr val="94E8D2"/>
      </a:accent6>
      <a:hlink>
        <a:srgbClr val="30D2A9"/>
      </a:hlink>
      <a:folHlink>
        <a:srgbClr val="30D2A9"/>
      </a:folHlink>
    </a:clrScheme>
    <a:fontScheme name="Movetia">
      <a:majorFont>
        <a:latin typeface="Akkurat Pro"/>
        <a:ea typeface=""/>
        <a:cs typeface=""/>
      </a:majorFont>
      <a:minorFont>
        <a:latin typeface="Akkurat Pr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3.xml><?xml version="1.0" encoding="utf-8"?>
<?mso-contentType ?>
<customXsn xmlns="http://schemas.microsoft.com/office/2006/metadata/customXsn">
  <xsnLocation>https://ged.hes-so.ch/_cts/DocumentDate_HESSO/f8e7a82f2db2d769customXsn.xsn</xsnLocation>
  <cached>True</cached>
  <openByDefault>False</openByDefault>
  <xsnScope>https://ged.hes-so.ch</xsnScope>
</customXsn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GED" ma:contentTypeID="0x010100F78A8B77DC42FA40AFE75C66023A73FC00E3B008A01299AF448FD997D603F90685" ma:contentTypeVersion="32" ma:contentTypeDescription="" ma:contentTypeScope="" ma:versionID="de15415efc75efcbae7d7d49ef4267d6">
  <xsd:schema xmlns:xsd="http://www.w3.org/2001/XMLSchema" xmlns:xs="http://www.w3.org/2001/XMLSchema" xmlns:p="http://schemas.microsoft.com/office/2006/metadata/properties" xmlns:ns1="http://schemas.microsoft.com/sharepoint/v3" xmlns:ns2="af2dd5d7-3211-4b36-96f4-f2714d44eb2a" xmlns:ns3="a2ba81c1-35e9-4ce7-815b-5d3874952508" xmlns:ns4="953b5d89-6987-4fe6-992a-0f54baff293a" targetNamespace="http://schemas.microsoft.com/office/2006/metadata/properties" ma:root="true" ma:fieldsID="6db78d7828d6ad576d6296ffdc614183" ns1:_="" ns2:_="" ns3:_="" ns4:_="">
    <xsd:import namespace="http://schemas.microsoft.com/sharepoint/v3"/>
    <xsd:import namespace="af2dd5d7-3211-4b36-96f4-f2714d44eb2a"/>
    <xsd:import namespace="a2ba81c1-35e9-4ce7-815b-5d3874952508"/>
    <xsd:import namespace="953b5d89-6987-4fe6-992a-0f54baff293a"/>
    <xsd:element name="properties">
      <xsd:complexType>
        <xsd:sequence>
          <xsd:element name="documentManagement">
            <xsd:complexType>
              <xsd:all>
                <xsd:element ref="ns2:PublicationIntranet" minOccurs="0"/>
                <xsd:element ref="ns4:Publication_x0020_Internet" minOccurs="0"/>
                <xsd:element ref="ns2:DateDocument" minOccurs="0"/>
                <xsd:element ref="ns3:Complement" minOccurs="0"/>
                <xsd:element ref="ns2:hc631d796a6a49bf9bba1f4b48421320" minOccurs="0"/>
                <xsd:element ref="ns2:oaeb3ec7ea4846bfbc099074bd4c3b8b" minOccurs="0"/>
                <xsd:element ref="ns3:hedfb3737b3b4b089e11a452a5aebbb1" minOccurs="0"/>
                <xsd:element ref="ns4:_dlc_DocId" minOccurs="0"/>
                <xsd:element ref="ns2:c0fa7ea60f664aaa8dcdaeef207d3c1a" minOccurs="0"/>
                <xsd:element ref="ns4:_dlc_DocIdUrl" minOccurs="0"/>
                <xsd:element ref="ns2:gfb5f5f3a4d84e9b8b863bf633a40951" minOccurs="0"/>
                <xsd:element ref="ns4:_dlc_DocIdPersistId" minOccurs="0"/>
                <xsd:element ref="ns4:l7efac3dca294db9b2d125a0373702c5" minOccurs="0"/>
                <xsd:element ref="ns2:l3d78001e14c48b1816ef5b835f4f682" minOccurs="0"/>
                <xsd:element ref="ns4:a0e53e5051a9459292eed078cc120b12" minOccurs="0"/>
                <xsd:element ref="ns2:TaxCatchAll" minOccurs="0"/>
                <xsd:element ref="ns2:TaxCatchAllLabel" minOccurs="0"/>
                <xsd:element ref="ns1:RelatedItems" minOccurs="0"/>
                <xsd:element ref="ns4:DossierParent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32" nillable="true" ma:displayName="Éléments connexe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dd5d7-3211-4b36-96f4-f2714d44eb2a" elementFormDefault="qualified">
    <xsd:import namespace="http://schemas.microsoft.com/office/2006/documentManagement/types"/>
    <xsd:import namespace="http://schemas.microsoft.com/office/infopath/2007/PartnerControls"/>
    <xsd:element name="PublicationIntranet" ma:index="6" nillable="true" ma:displayName="Publication Intranet" ma:default="Non" ma:description="Définit si le document doit être accessible sur l'intranet en vue d'une publication" ma:format="Dropdown" ma:internalName="PublicationIntranet">
      <xsd:simpleType>
        <xsd:restriction base="dms:Choice">
          <xsd:enumeration value="Non"/>
          <xsd:enumeration value="Oui - Rectorat"/>
          <xsd:enumeration value="Oui - Tout public"/>
        </xsd:restriction>
      </xsd:simpleType>
    </xsd:element>
    <xsd:element name="DateDocument" ma:index="8" nillable="true" ma:displayName="Date du document" ma:format="DateOnly" ma:internalName="DateDocument">
      <xsd:simpleType>
        <xsd:restriction base="dms:DateTime"/>
      </xsd:simpleType>
    </xsd:element>
    <xsd:element name="hc631d796a6a49bf9bba1f4b48421320" ma:index="15" ma:taxonomy="true" ma:internalName="hc631d796a6a49bf9bba1f4b48421320" ma:taxonomyFieldName="Theme" ma:displayName="Sujet" ma:default="" ma:fieldId="{1c631d79-6a6a-49bf-9bba-1f4b48421320}" ma:taxonomyMulti="true" ma:sspId="d82ae8c2-1dcd-4064-b89e-94e016b32d42" ma:termSetId="311a0c27-fa7b-4e89-bff5-1b426e32a5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aeb3ec7ea4846bfbc099074bd4c3b8b" ma:index="17" ma:taxonomy="true" ma:internalName="oaeb3ec7ea4846bfbc099074bd4c3b8b" ma:taxonomyFieldName="Entite" ma:displayName="Responsable" ma:indexed="true" ma:default="" ma:fieldId="{8aeb3ec7-ea48-46bf-bc09-9074bd4c3b8b}" ma:sspId="d82ae8c2-1dcd-4064-b89e-94e016b32d42" ma:termSetId="a17fde5c-c676-4ff5-9dc5-721e26c7ce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0fa7ea60f664aaa8dcdaeef207d3c1a" ma:index="23" nillable="true" ma:taxonomy="true" ma:internalName="c0fa7ea60f664aaa8dcdaeef207d3c1a" ma:taxonomyFieldName="Expediteur" ma:displayName="Expéditeur entité" ma:default="" ma:fieldId="{c0fa7ea6-0f66-4aaa-8dcd-aeef207d3c1a}" ma:taxonomyMulti="true" ma:sspId="d82ae8c2-1dcd-4064-b89e-94e016b32d42" ma:termSetId="6dd22c15-23f5-49de-8db4-e73aa616bc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fb5f5f3a4d84e9b8b863bf633a40951" ma:index="25" nillable="true" ma:taxonomy="true" ma:internalName="gfb5f5f3a4d84e9b8b863bf633a40951" ma:taxonomyFieldName="Destinataire" ma:displayName="Destinataire entité" ma:default="" ma:fieldId="{0fb5f5f3-a4d8-4e9b-8b86-3bf633a40951}" ma:taxonomyMulti="true" ma:sspId="d82ae8c2-1dcd-4064-b89e-94e016b32d42" ma:termSetId="6dd22c15-23f5-49de-8db4-e73aa616bc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78001e14c48b1816ef5b835f4f682" ma:index="28" ma:taxonomy="true" ma:internalName="l3d78001e14c48b1816ef5b835f4f682" ma:taxonomyFieldName="_TypeDocument" ma:displayName="Type du document" ma:indexed="true" ma:default="" ma:fieldId="{53d78001-e14c-48b1-816e-f5b835f4f682}" ma:sspId="d82ae8c2-1dcd-4064-b89e-94e016b32d42" ma:termSetId="fd6e14b5-5ab3-43e8-be1c-e3c445e2f9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8cdb463d-6c80-4650-804a-4eb51f0a6ea7}" ma:internalName="TaxCatchAll" ma:showField="CatchAllData" ma:web="953b5d89-6987-4fe6-992a-0f54baff2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1" nillable="true" ma:displayName="Taxonomy Catch All Column1" ma:hidden="true" ma:list="{8cdb463d-6c80-4650-804a-4eb51f0a6ea7}" ma:internalName="TaxCatchAllLabel" ma:readOnly="true" ma:showField="CatchAllDataLabel" ma:web="953b5d89-6987-4fe6-992a-0f54baff2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a81c1-35e9-4ce7-815b-5d3874952508" elementFormDefault="qualified">
    <xsd:import namespace="http://schemas.microsoft.com/office/2006/documentManagement/types"/>
    <xsd:import namespace="http://schemas.microsoft.com/office/infopath/2007/PartnerControls"/>
    <xsd:element name="Complement" ma:index="13" nillable="true" ma:displayName="Complément" ma:internalName="Complement">
      <xsd:simpleType>
        <xsd:restriction base="dms:Note">
          <xsd:maxLength value="255"/>
        </xsd:restriction>
      </xsd:simpleType>
    </xsd:element>
    <xsd:element name="hedfb3737b3b4b089e11a452a5aebbb1" ma:index="19" nillable="true" ma:taxonomy="true" ma:internalName="hedfb3737b3b4b089e11a452a5aebbb1" ma:taxonomyFieldName="Dossier0" ma:displayName="Dossier" ma:default="" ma:fieldId="{1edfb373-7b3b-4b08-9e11-a452a5aebbb1}" ma:taxonomyMulti="true" ma:sspId="d82ae8c2-1dcd-4064-b89e-94e016b32d42" ma:termSetId="eaec5ba7-ac7c-4138-966f-bd8c77dab80b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b5d89-6987-4fe6-992a-0f54baff293a" elementFormDefault="qualified">
    <xsd:import namespace="http://schemas.microsoft.com/office/2006/documentManagement/types"/>
    <xsd:import namespace="http://schemas.microsoft.com/office/infopath/2007/PartnerControls"/>
    <xsd:element name="Publication_x0020_Internet" ma:index="7" nillable="true" ma:displayName="Publication Internet" ma:default="Non" ma:description="Définit si le document doit être accessible sur le site internet en vue d'une publication" ma:format="Dropdown" ma:internalName="Publication_x0020_Internet">
      <xsd:simpleType>
        <xsd:restriction base="dms:Choice">
          <xsd:enumeration value="Non"/>
          <xsd:enumeration value="Oui"/>
        </xsd:restriction>
      </xsd:simple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l7efac3dca294db9b2d125a0373702c5" ma:index="27" nillable="true" ma:taxonomy="true" ma:internalName="l7efac3dca294db9b2d125a0373702c5" ma:taxonomyFieldName="ExpediteurHESSO" ma:displayName="Expéditeur personne" ma:default="" ma:fieldId="{57efac3d-ca29-4db9-b2d1-25a0373702c5}" ma:sspId="d82ae8c2-1dcd-4064-b89e-94e016b32d42" ma:termSetId="ff689b9f-796d-4f57-9b5e-a20316fdbf5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e53e5051a9459292eed078cc120b12" ma:index="29" nillable="true" ma:taxonomy="true" ma:internalName="a0e53e5051a9459292eed078cc120b12" ma:taxonomyFieldName="DestinataireHESSO" ma:displayName="Destinataire personne" ma:default="" ma:fieldId="{a0e53e50-51a9-4592-92ee-d078cc120b12}" ma:sspId="d82ae8c2-1dcd-4064-b89e-94e016b32d42" ma:termSetId="ff689b9f-796d-4f57-9b5e-a20316fdbf5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Parent" ma:index="33" nillable="true" ma:displayName="DossierParent" ma:hidden="true" ma:internalName="DossierParent" ma:readOnly="false">
      <xsd:simpleType>
        <xsd:restriction base="dms:Text">
          <xsd:maxLength value="255"/>
        </xsd:restriction>
      </xsd:simpleType>
    </xsd:element>
    <xsd:element name="SharedWithUsers" ma:index="3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Type de contenu"/>
        <xsd:element ref="dc:title" minOccurs="0" maxOccurs="1" ma:index="1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0fa7ea60f664aaa8dcdaeef207d3c1a xmlns="af2dd5d7-3211-4b36-96f4-f2714d44eb2a">
      <Terms xmlns="http://schemas.microsoft.com/office/infopath/2007/PartnerControls"/>
    </c0fa7ea60f664aaa8dcdaeef207d3c1a>
    <PublicationIntranet xmlns="af2dd5d7-3211-4b36-96f4-f2714d44eb2a">Oui - Tout public</PublicationIntranet>
    <gfb5f5f3a4d84e9b8b863bf633a40951 xmlns="af2dd5d7-3211-4b36-96f4-f2714d44eb2a">
      <Terms xmlns="http://schemas.microsoft.com/office/infopath/2007/PartnerControls"/>
    </gfb5f5f3a4d84e9b8b863bf633a40951>
    <Complement xmlns="a2ba81c1-35e9-4ce7-815b-5d3874952508" xsi:nil="true"/>
    <l3d78001e14c48b1816ef5b835f4f682 xmlns="af2dd5d7-3211-4b36-96f4-f2714d44eb2a">
      <Terms xmlns="http://schemas.microsoft.com/office/infopath/2007/PartnerControls">
        <TermInfo xmlns="http://schemas.microsoft.com/office/infopath/2007/PartnerControls">
          <TermName xmlns="http://schemas.microsoft.com/office/infopath/2007/PartnerControls">Modèle</TermName>
          <TermId xmlns="http://schemas.microsoft.com/office/infopath/2007/PartnerControls">2575e6a8-411d-415f-b48e-64127d8ca403</TermId>
        </TermInfo>
      </Terms>
    </l3d78001e14c48b1816ef5b835f4f682>
    <DateDocument xmlns="af2dd5d7-3211-4b36-96f4-f2714d44eb2a">2023-01-17T23:00:00+00:00</DateDocument>
    <oaeb3ec7ea4846bfbc099074bd4c3b8b xmlns="af2dd5d7-3211-4b36-96f4-f2714d44eb2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Enseignement</TermName>
          <TermId xmlns="http://schemas.microsoft.com/office/infopath/2007/PartnerControls">a421a38a-0d57-4991-83af-ec4e36ff8c20</TermId>
        </TermInfo>
      </Terms>
    </oaeb3ec7ea4846bfbc099074bd4c3b8b>
    <hedfb3737b3b4b089e11a452a5aebbb1 xmlns="a2ba81c1-35e9-4ce7-815b-5d3874952508">
      <Terms xmlns="http://schemas.microsoft.com/office/infopath/2007/PartnerControls"/>
    </hedfb3737b3b4b089e11a452a5aebbb1>
    <a0e53e5051a9459292eed078cc120b12 xmlns="953b5d89-6987-4fe6-992a-0f54baff293a">
      <Terms xmlns="http://schemas.microsoft.com/office/infopath/2007/PartnerControls"/>
    </a0e53e5051a9459292eed078cc120b12>
    <l7efac3dca294db9b2d125a0373702c5 xmlns="953b5d89-6987-4fe6-992a-0f54baff293a">
      <Terms xmlns="http://schemas.microsoft.com/office/infopath/2007/PartnerControls"/>
    </l7efac3dca294db9b2d125a0373702c5>
    <Publication_x0020_Internet xmlns="953b5d89-6987-4fe6-992a-0f54baff293a">Non</Publication_x0020_Internet>
    <TaxCatchAll xmlns="af2dd5d7-3211-4b36-96f4-f2714d44eb2a">
      <Value>14874</Value>
      <Value>11</Value>
      <Value>15010</Value>
    </TaxCatchAll>
    <DossierParent xmlns="953b5d89-6987-4fe6-992a-0f54baff293a" xsi:nil="true"/>
    <hc631d796a6a49bf9bba1f4b48421320 xmlns="af2dd5d7-3211-4b36-96f4-f2714d44eb2a">
      <Terms xmlns="http://schemas.microsoft.com/office/infopath/2007/PartnerControls">
        <TermInfo xmlns="http://schemas.microsoft.com/office/infopath/2007/PartnerControls">
          <TermName xmlns="http://schemas.microsoft.com/office/infopath/2007/PartnerControls">Mobilité</TermName>
          <TermId xmlns="http://schemas.microsoft.com/office/infopath/2007/PartnerControls">a2931787-528c-465d-81e5-2f8d0bc05569</TermId>
        </TermInfo>
      </Terms>
    </hc631d796a6a49bf9bba1f4b48421320>
    <RelatedItems xmlns="http://schemas.microsoft.com/sharepoint/v3" xsi:nil="true"/>
    <_dlc_DocId xmlns="953b5d89-6987-4fe6-992a-0f54baff293a">HESSO-913-24970</_dlc_DocId>
    <_dlc_DocIdUrl xmlns="953b5d89-6987-4fe6-992a-0f54baff293a">
      <Url>https://ged.hes-so.ch/enseignement/_layouts/15/DocIdRedir.aspx?ID=HESSO-913-24970</Url>
      <Description>HESSO-913-24970</Description>
    </_dlc_DocIdUrl>
  </documentManagement>
</p:properties>
</file>

<file path=customXml/itemProps1.xml><?xml version="1.0" encoding="utf-8"?>
<ds:datastoreItem xmlns:ds="http://schemas.openxmlformats.org/officeDocument/2006/customXml" ds:itemID="{4C08FFC0-1DC2-4313-BBC6-C2EBB24B5C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8AE734-B053-45C3-8ABF-ACDBE967D2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DE7CBC-8ED0-4C22-A5BC-DA08EB39DE3A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99102CEC-3F41-4FC8-8031-8F275BF2BDA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FE813D1-3697-4659-8C03-E2BBF640F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2dd5d7-3211-4b36-96f4-f2714d44eb2a"/>
    <ds:schemaRef ds:uri="a2ba81c1-35e9-4ce7-815b-5d3874952508"/>
    <ds:schemaRef ds:uri="953b5d89-6987-4fe6-992a-0f54baff2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22620F2-F165-42E4-819A-4BF7F059BD3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53b5d89-6987-4fe6-992a-0f54baff293a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sharepoint/v3"/>
    <ds:schemaRef ds:uri="a2ba81c1-35e9-4ce7-815b-5d3874952508"/>
    <ds:schemaRef ds:uri="af2dd5d7-3211-4b36-96f4-f2714d44eb2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553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Hansen</dc:creator>
  <cp:keywords/>
  <dc:description/>
  <cp:lastModifiedBy>Desfayes Dominique</cp:lastModifiedBy>
  <cp:revision>59</cp:revision>
  <cp:lastPrinted>2025-01-17T17:48:00Z</cp:lastPrinted>
  <dcterms:created xsi:type="dcterms:W3CDTF">2025-01-17T12:56:00Z</dcterms:created>
  <dcterms:modified xsi:type="dcterms:W3CDTF">2025-01-21T08:38:00Z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0x010100F78A8B77DC42FA40AFE75C66023A73FC00E3B008A01299AF448FD997D603F90685</vt:lpwstr>
  </property>
  <property fmtid="{D5CDD505-2E9C-101B-9397-08002B2CF9AE}" pid="3" name="_dlc_DocIdItemGuid">
    <vt:lpwstr>34c4a2c4-3005-48a4-b0d6-82e7f21c32e0</vt:lpwstr>
  </property>
  <property fmtid="{D5CDD505-2E9C-101B-9397-08002B2CF9AE}" pid="4" name="NomCours">
    <vt:lpwstr/>
  </property>
  <property fmtid="{D5CDD505-2E9C-101B-9397-08002B2CF9AE}" pid="5" name="Entite">
    <vt:lpwstr>11;#Enseignement|a421a38a-0d57-4991-83af-ec4e36ff8c20</vt:lpwstr>
  </property>
  <property fmtid="{D5CDD505-2E9C-101B-9397-08002B2CF9AE}" pid="6" name="DestinataireHESSO">
    <vt:lpwstr/>
  </property>
  <property fmtid="{D5CDD505-2E9C-101B-9397-08002B2CF9AE}" pid="7" name="Destinataire">
    <vt:lpwstr/>
  </property>
  <property fmtid="{D5CDD505-2E9C-101B-9397-08002B2CF9AE}" pid="8" name="Expediteur">
    <vt:lpwstr/>
  </property>
  <property fmtid="{D5CDD505-2E9C-101B-9397-08002B2CF9AE}" pid="9" name="Theme">
    <vt:lpwstr>15010;#Mobilité|a2931787-528c-465d-81e5-2f8d0bc05569</vt:lpwstr>
  </property>
  <property fmtid="{D5CDD505-2E9C-101B-9397-08002B2CF9AE}" pid="10" name="Dossier0">
    <vt:lpwstr/>
  </property>
  <property fmtid="{D5CDD505-2E9C-101B-9397-08002B2CF9AE}" pid="11" name="_TypeDocument">
    <vt:lpwstr>14874;#Modèle|2575e6a8-411d-415f-b48e-64127d8ca403</vt:lpwstr>
  </property>
  <property fmtid="{D5CDD505-2E9C-101B-9397-08002B2CF9AE}" pid="12" name="p71e17f1fbff4d86a4ba4e10c4be23df">
    <vt:lpwstr/>
  </property>
  <property fmtid="{D5CDD505-2E9C-101B-9397-08002B2CF9AE}" pid="13" name="ExpediteurHESSO">
    <vt:lpwstr/>
  </property>
</Properties>
</file>